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8DD" w:rsidRPr="002A6A9D" w:rsidRDefault="006648DD" w:rsidP="006648DD">
      <w:pPr>
        <w:rPr>
          <w:rFonts w:ascii="Times New Roman" w:hAnsi="Times New Roman" w:cs="Times New Roman"/>
          <w:sz w:val="24"/>
          <w:szCs w:val="24"/>
        </w:rPr>
      </w:pPr>
    </w:p>
    <w:p w:rsidR="006648DD" w:rsidRPr="002A6A9D" w:rsidRDefault="006648DD" w:rsidP="006648DD">
      <w:pPr>
        <w:pStyle w:val="NoSpacing"/>
        <w:jc w:val="center"/>
        <w:rPr>
          <w:rFonts w:ascii="Times New Roman" w:hAnsi="Times New Roman"/>
          <w:sz w:val="24"/>
          <w:szCs w:val="24"/>
        </w:rPr>
      </w:pPr>
      <w:r w:rsidRPr="002A6A9D">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342900</wp:posOffset>
            </wp:positionH>
            <wp:positionV relativeFrom="paragraph">
              <wp:posOffset>-219075</wp:posOffset>
            </wp:positionV>
            <wp:extent cx="852805" cy="638175"/>
            <wp:effectExtent l="19050" t="0" r="4445" b="0"/>
            <wp:wrapNone/>
            <wp:docPr id="2" name="Picture 1" descr="C:\Documents and Settings\HOD\Desktop\photo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D\Desktop\photoii.jpg"/>
                    <pic:cNvPicPr>
                      <a:picLocks noChangeAspect="1" noChangeArrowheads="1"/>
                    </pic:cNvPicPr>
                  </pic:nvPicPr>
                  <pic:blipFill>
                    <a:blip r:embed="rId7"/>
                    <a:srcRect/>
                    <a:stretch>
                      <a:fillRect/>
                    </a:stretch>
                  </pic:blipFill>
                  <pic:spPr bwMode="auto">
                    <a:xfrm>
                      <a:off x="0" y="0"/>
                      <a:ext cx="852805" cy="638175"/>
                    </a:xfrm>
                    <a:prstGeom prst="rect">
                      <a:avLst/>
                    </a:prstGeom>
                    <a:noFill/>
                    <a:ln w="9525">
                      <a:noFill/>
                      <a:miter lim="800000"/>
                      <a:headEnd/>
                      <a:tailEnd/>
                    </a:ln>
                  </pic:spPr>
                </pic:pic>
              </a:graphicData>
            </a:graphic>
          </wp:anchor>
        </w:drawing>
      </w:r>
      <w:r w:rsidRPr="002A6A9D">
        <w:rPr>
          <w:rFonts w:ascii="Times New Roman" w:hAnsi="Times New Roman"/>
          <w:sz w:val="24"/>
          <w:szCs w:val="24"/>
        </w:rPr>
        <w:t>CMR Engineering College</w:t>
      </w:r>
    </w:p>
    <w:p w:rsidR="006648DD" w:rsidRPr="002A6A9D" w:rsidRDefault="006648DD" w:rsidP="006648DD">
      <w:pPr>
        <w:pStyle w:val="NoSpacing"/>
        <w:jc w:val="center"/>
        <w:rPr>
          <w:rFonts w:ascii="Times New Roman" w:hAnsi="Times New Roman"/>
          <w:sz w:val="24"/>
          <w:szCs w:val="24"/>
        </w:rPr>
      </w:pPr>
      <w:r w:rsidRPr="002A6A9D">
        <w:rPr>
          <w:rFonts w:ascii="Times New Roman" w:hAnsi="Times New Roman"/>
          <w:sz w:val="24"/>
          <w:szCs w:val="24"/>
        </w:rPr>
        <w:t>Kandlakoya(V), Medchal Road, Hyderabad</w:t>
      </w:r>
    </w:p>
    <w:p w:rsidR="006648DD" w:rsidRPr="002A6A9D" w:rsidRDefault="006648DD" w:rsidP="006648DD">
      <w:pPr>
        <w:pStyle w:val="NoSpacing"/>
        <w:jc w:val="center"/>
        <w:rPr>
          <w:rFonts w:ascii="Times New Roman" w:hAnsi="Times New Roman"/>
          <w:sz w:val="24"/>
          <w:szCs w:val="24"/>
        </w:rPr>
      </w:pPr>
    </w:p>
    <w:p w:rsidR="006648DD" w:rsidRPr="002A6A9D" w:rsidRDefault="006648DD" w:rsidP="006648DD">
      <w:pPr>
        <w:pStyle w:val="NoSpacing"/>
        <w:jc w:val="center"/>
        <w:rPr>
          <w:rFonts w:ascii="Times New Roman" w:hAnsi="Times New Roman"/>
          <w:b/>
          <w:sz w:val="24"/>
          <w:szCs w:val="24"/>
          <w:u w:val="single"/>
        </w:rPr>
      </w:pPr>
      <w:r w:rsidRPr="002A6A9D">
        <w:rPr>
          <w:rFonts w:ascii="Times New Roman" w:hAnsi="Times New Roman"/>
          <w:b/>
          <w:sz w:val="24"/>
          <w:szCs w:val="24"/>
          <w:u w:val="single"/>
        </w:rPr>
        <w:t>Department of Electronics &amp; Communication Engineering</w:t>
      </w:r>
    </w:p>
    <w:p w:rsidR="006648DD" w:rsidRPr="002A6A9D" w:rsidRDefault="006648DD" w:rsidP="006648DD">
      <w:pPr>
        <w:spacing w:after="0" w:line="240" w:lineRule="auto"/>
        <w:jc w:val="center"/>
        <w:outlineLvl w:val="0"/>
        <w:rPr>
          <w:rFonts w:ascii="Times New Roman" w:hAnsi="Times New Roman" w:cs="Times New Roman"/>
          <w:b/>
          <w:sz w:val="24"/>
          <w:szCs w:val="24"/>
          <w:u w:val="single"/>
        </w:rPr>
      </w:pPr>
    </w:p>
    <w:p w:rsidR="006648DD" w:rsidRPr="002A6A9D" w:rsidRDefault="006648DD" w:rsidP="006648DD">
      <w:pPr>
        <w:spacing w:after="0" w:line="240" w:lineRule="auto"/>
        <w:jc w:val="center"/>
        <w:outlineLvl w:val="0"/>
        <w:rPr>
          <w:rFonts w:ascii="Times New Roman" w:hAnsi="Times New Roman" w:cs="Times New Roman"/>
          <w:b/>
          <w:sz w:val="24"/>
          <w:szCs w:val="24"/>
          <w:u w:val="single"/>
        </w:rPr>
      </w:pPr>
      <w:r w:rsidRPr="002A6A9D">
        <w:rPr>
          <w:rFonts w:ascii="Times New Roman" w:hAnsi="Times New Roman" w:cs="Times New Roman"/>
          <w:b/>
          <w:sz w:val="24"/>
          <w:szCs w:val="24"/>
          <w:u w:val="single"/>
        </w:rPr>
        <w:t>COURSE FILE</w:t>
      </w:r>
    </w:p>
    <w:p w:rsidR="006648DD" w:rsidRPr="002A6A9D" w:rsidRDefault="006648DD" w:rsidP="006648DD">
      <w:pPr>
        <w:spacing w:after="0" w:line="240" w:lineRule="auto"/>
        <w:outlineLvl w:val="0"/>
        <w:rPr>
          <w:rFonts w:ascii="Times New Roman" w:hAnsi="Times New Roman" w:cs="Times New Roman"/>
          <w:b/>
          <w:sz w:val="24"/>
          <w:szCs w:val="24"/>
        </w:rPr>
      </w:pPr>
      <w:r w:rsidRPr="002A6A9D">
        <w:rPr>
          <w:rFonts w:ascii="Times New Roman" w:hAnsi="Times New Roman" w:cs="Times New Roman"/>
          <w:b/>
          <w:sz w:val="24"/>
          <w:szCs w:val="24"/>
        </w:rPr>
        <w:t xml:space="preserve">Sub: </w:t>
      </w:r>
      <w:r w:rsidR="00C01F62" w:rsidRPr="002A6A9D">
        <w:rPr>
          <w:rFonts w:ascii="Times New Roman" w:hAnsi="Times New Roman" w:cs="Times New Roman"/>
          <w:b/>
          <w:bCs/>
          <w:spacing w:val="15"/>
          <w:sz w:val="24"/>
          <w:szCs w:val="24"/>
        </w:rPr>
        <w:t>Probability Theory and Stochastic Processes</w:t>
      </w:r>
      <w:r w:rsidR="00C01F62" w:rsidRPr="002A6A9D">
        <w:rPr>
          <w:rFonts w:ascii="Times New Roman" w:hAnsi="Times New Roman" w:cs="Times New Roman"/>
          <w:b/>
          <w:sz w:val="24"/>
          <w:szCs w:val="24"/>
        </w:rPr>
        <w:t xml:space="preserve"> </w:t>
      </w:r>
      <w:r w:rsidR="00C01F62" w:rsidRPr="002A6A9D">
        <w:rPr>
          <w:rFonts w:ascii="Times New Roman" w:hAnsi="Times New Roman" w:cs="Times New Roman"/>
          <w:b/>
          <w:sz w:val="24"/>
          <w:szCs w:val="24"/>
        </w:rPr>
        <w:tab/>
      </w:r>
      <w:r w:rsidR="00C01F62" w:rsidRPr="002A6A9D">
        <w:rPr>
          <w:rFonts w:ascii="Times New Roman" w:hAnsi="Times New Roman" w:cs="Times New Roman"/>
          <w:b/>
          <w:sz w:val="24"/>
          <w:szCs w:val="24"/>
        </w:rPr>
        <w:tab/>
      </w:r>
      <w:r w:rsidRPr="002A6A9D">
        <w:rPr>
          <w:rFonts w:ascii="Times New Roman" w:hAnsi="Times New Roman" w:cs="Times New Roman"/>
          <w:b/>
          <w:sz w:val="24"/>
          <w:szCs w:val="24"/>
        </w:rPr>
        <w:t>A.Y.2014-2015</w:t>
      </w:r>
    </w:p>
    <w:p w:rsidR="006648DD" w:rsidRPr="002A6A9D" w:rsidRDefault="006648DD" w:rsidP="006648DD">
      <w:pPr>
        <w:spacing w:after="0" w:line="240" w:lineRule="auto"/>
        <w:outlineLvl w:val="0"/>
        <w:rPr>
          <w:rFonts w:ascii="Times New Roman" w:hAnsi="Times New Roman" w:cs="Times New Roman"/>
          <w:b/>
          <w:sz w:val="24"/>
          <w:szCs w:val="24"/>
        </w:rPr>
      </w:pPr>
      <w:r w:rsidRPr="002A6A9D">
        <w:rPr>
          <w:rFonts w:ascii="Times New Roman" w:hAnsi="Times New Roman" w:cs="Times New Roman"/>
          <w:b/>
          <w:sz w:val="24"/>
          <w:szCs w:val="24"/>
        </w:rPr>
        <w:t xml:space="preserve">Year: </w:t>
      </w:r>
      <w:r w:rsidR="00C01F62" w:rsidRPr="002A6A9D">
        <w:rPr>
          <w:rFonts w:ascii="Times New Roman" w:hAnsi="Times New Roman" w:cs="Times New Roman"/>
          <w:b/>
          <w:sz w:val="24"/>
          <w:szCs w:val="24"/>
        </w:rPr>
        <w:t>II-I ECE</w:t>
      </w:r>
    </w:p>
    <w:p w:rsidR="006648DD" w:rsidRPr="002A6A9D" w:rsidRDefault="006648DD" w:rsidP="006648DD">
      <w:pPr>
        <w:spacing w:after="0" w:line="240" w:lineRule="auto"/>
        <w:outlineLvl w:val="0"/>
        <w:rPr>
          <w:rFonts w:ascii="Times New Roman" w:hAnsi="Times New Roman" w:cs="Times New Roman"/>
          <w:b/>
          <w:sz w:val="24"/>
          <w:szCs w:val="24"/>
        </w:rPr>
      </w:pPr>
    </w:p>
    <w:p w:rsidR="006648DD" w:rsidRPr="002A6A9D" w:rsidRDefault="00BB2BE4" w:rsidP="006648DD">
      <w:pPr>
        <w:jc w:val="center"/>
        <w:outlineLvl w:val="0"/>
        <w:rPr>
          <w:rFonts w:ascii="Times New Roman" w:hAnsi="Times New Roman" w:cs="Times New Roman"/>
          <w:b/>
          <w:sz w:val="24"/>
          <w:szCs w:val="24"/>
          <w:u w:val="single"/>
        </w:rPr>
      </w:pPr>
      <w:r w:rsidRPr="002A6A9D">
        <w:rPr>
          <w:rFonts w:ascii="Times New Roman" w:hAnsi="Times New Roman" w:cs="Times New Roman"/>
          <w:b/>
          <w:sz w:val="24"/>
          <w:szCs w:val="24"/>
          <w:u w:val="single"/>
        </w:rPr>
        <w:t>CONTEN</w:t>
      </w:r>
      <w:r w:rsidR="006648DD" w:rsidRPr="002A6A9D">
        <w:rPr>
          <w:rFonts w:ascii="Times New Roman" w:hAnsi="Times New Roman" w:cs="Times New Roman"/>
          <w:b/>
          <w:sz w:val="24"/>
          <w:szCs w:val="24"/>
          <w:u w:val="single"/>
        </w:rPr>
        <w:t>TS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Department vision &amp; mission</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 xml:space="preserve">List of PEOs and Pos </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Mapping of course objectives, course out comes with PEOS and Pos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Syllabus copy</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Individual time table</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Session plan</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Detailed lecture plan</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Session execution log</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Assignment Questions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Sample assignment scrip</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Unit-wise course material</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Mid exam question papers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Mid &amp; Quiz exam marks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List of slow learners(MUC)</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Remedial classes schedule for slow learners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Subject wise (attendance monthly).</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Slow learner’s attendance</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Sample mid answer script</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Slow learner’s performance in MID questions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Result Analysis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Material collected from Internet/Websites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 xml:space="preserve">Power point presentations </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Previous question papers</w:t>
      </w:r>
    </w:p>
    <w:p w:rsidR="006648DD" w:rsidRPr="002A6A9D" w:rsidRDefault="006648DD" w:rsidP="006648DD">
      <w:pPr>
        <w:numPr>
          <w:ilvl w:val="0"/>
          <w:numId w:val="1"/>
        </w:num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References (Text books/websites/Journals)</w:t>
      </w:r>
    </w:p>
    <w:p w:rsidR="006648DD" w:rsidRPr="002A6A9D" w:rsidRDefault="006648DD" w:rsidP="006648DD">
      <w:pPr>
        <w:tabs>
          <w:tab w:val="left" w:pos="602"/>
          <w:tab w:val="right" w:pos="9360"/>
        </w:tabs>
        <w:ind w:left="720"/>
        <w:rPr>
          <w:rFonts w:ascii="Times New Roman" w:hAnsi="Times New Roman" w:cs="Times New Roman"/>
          <w:b/>
          <w:sz w:val="24"/>
          <w:szCs w:val="24"/>
        </w:rPr>
      </w:pPr>
      <w:r w:rsidRPr="002A6A9D">
        <w:rPr>
          <w:rFonts w:ascii="Times New Roman" w:hAnsi="Times New Roman" w:cs="Times New Roman"/>
          <w:b/>
          <w:sz w:val="24"/>
          <w:szCs w:val="24"/>
        </w:rPr>
        <w:tab/>
      </w:r>
    </w:p>
    <w:p w:rsidR="006648DD" w:rsidRPr="002A6A9D" w:rsidRDefault="006648DD" w:rsidP="006648DD">
      <w:pPr>
        <w:tabs>
          <w:tab w:val="left" w:pos="602"/>
          <w:tab w:val="right" w:pos="9360"/>
        </w:tabs>
        <w:ind w:left="720"/>
        <w:rPr>
          <w:rFonts w:ascii="Times New Roman" w:hAnsi="Times New Roman" w:cs="Times New Roman"/>
          <w:b/>
          <w:sz w:val="24"/>
          <w:szCs w:val="24"/>
        </w:rPr>
      </w:pPr>
    </w:p>
    <w:p w:rsidR="00B27650" w:rsidRPr="002A6A9D" w:rsidRDefault="00B27650">
      <w:pPr>
        <w:rPr>
          <w:rFonts w:ascii="Times New Roman" w:hAnsi="Times New Roman" w:cs="Times New Roman"/>
          <w:sz w:val="24"/>
          <w:szCs w:val="24"/>
        </w:rPr>
      </w:pPr>
    </w:p>
    <w:p w:rsidR="00C01F62" w:rsidRPr="002A6A9D" w:rsidRDefault="00C01F62">
      <w:pPr>
        <w:rPr>
          <w:rFonts w:ascii="Times New Roman" w:hAnsi="Times New Roman" w:cs="Times New Roman"/>
          <w:sz w:val="24"/>
          <w:szCs w:val="24"/>
        </w:rPr>
      </w:pPr>
    </w:p>
    <w:p w:rsidR="0057198A" w:rsidRPr="002A6A9D" w:rsidRDefault="0057198A">
      <w:pPr>
        <w:rPr>
          <w:rFonts w:ascii="Times New Roman" w:hAnsi="Times New Roman" w:cs="Times New Roman"/>
          <w:sz w:val="24"/>
          <w:szCs w:val="24"/>
        </w:rPr>
      </w:pPr>
    </w:p>
    <w:p w:rsidR="00C01F62" w:rsidRPr="002A6A9D" w:rsidRDefault="00C01F62">
      <w:pPr>
        <w:rPr>
          <w:rFonts w:ascii="Times New Roman" w:hAnsi="Times New Roman" w:cs="Times New Roman"/>
          <w:sz w:val="24"/>
          <w:szCs w:val="24"/>
        </w:rPr>
      </w:pPr>
    </w:p>
    <w:p w:rsidR="0057198A" w:rsidRPr="002A6A9D" w:rsidRDefault="0057198A">
      <w:pPr>
        <w:rPr>
          <w:rFonts w:ascii="Times New Roman" w:hAnsi="Times New Roman" w:cs="Times New Roman"/>
          <w:sz w:val="24"/>
          <w:szCs w:val="24"/>
        </w:rPr>
      </w:pPr>
    </w:p>
    <w:p w:rsidR="0057198A" w:rsidRPr="002A6A9D" w:rsidRDefault="0057198A">
      <w:pPr>
        <w:rPr>
          <w:rFonts w:ascii="Times New Roman" w:hAnsi="Times New Roman" w:cs="Times New Roman"/>
          <w:sz w:val="24"/>
          <w:szCs w:val="24"/>
        </w:rPr>
      </w:pPr>
    </w:p>
    <w:p w:rsidR="0057198A" w:rsidRPr="002A6A9D" w:rsidRDefault="0057198A">
      <w:pPr>
        <w:rPr>
          <w:rFonts w:ascii="Times New Roman" w:hAnsi="Times New Roman" w:cs="Times New Roman"/>
          <w:sz w:val="24"/>
          <w:szCs w:val="24"/>
        </w:rPr>
      </w:pPr>
    </w:p>
    <w:p w:rsidR="00C01F62" w:rsidRPr="002A6A9D" w:rsidRDefault="00C01F62" w:rsidP="00C01F62">
      <w:pPr>
        <w:pStyle w:val="ListParagraph"/>
        <w:numPr>
          <w:ilvl w:val="0"/>
          <w:numId w:val="2"/>
        </w:num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lastRenderedPageBreak/>
        <w:t>Department vision &amp; mission</w:t>
      </w:r>
    </w:p>
    <w:p w:rsidR="004F5176" w:rsidRPr="002A6A9D" w:rsidRDefault="004F5176" w:rsidP="004F5176">
      <w:pPr>
        <w:widowControl w:val="0"/>
        <w:autoSpaceDE w:val="0"/>
        <w:autoSpaceDN w:val="0"/>
        <w:adjustRightInd w:val="0"/>
        <w:spacing w:after="0" w:line="240" w:lineRule="auto"/>
        <w:ind w:left="1080"/>
        <w:rPr>
          <w:rFonts w:ascii="Times New Roman" w:hAnsi="Times New Roman" w:cs="Times New Roman"/>
          <w:sz w:val="24"/>
          <w:szCs w:val="24"/>
        </w:rPr>
      </w:pPr>
    </w:p>
    <w:p w:rsidR="004F5176" w:rsidRPr="002A6A9D" w:rsidRDefault="004F5176" w:rsidP="004F5176">
      <w:pPr>
        <w:widowControl w:val="0"/>
        <w:autoSpaceDE w:val="0"/>
        <w:autoSpaceDN w:val="0"/>
        <w:adjustRightInd w:val="0"/>
        <w:spacing w:after="0" w:line="311" w:lineRule="exact"/>
        <w:ind w:left="1080"/>
        <w:rPr>
          <w:rFonts w:ascii="Times New Roman" w:hAnsi="Times New Roman" w:cs="Times New Roman"/>
          <w:sz w:val="24"/>
          <w:szCs w:val="24"/>
        </w:rPr>
      </w:pPr>
    </w:p>
    <w:p w:rsidR="004F5176" w:rsidRPr="002A6A9D" w:rsidRDefault="004F5176" w:rsidP="004F5176">
      <w:pPr>
        <w:widowControl w:val="0"/>
        <w:overflowPunct w:val="0"/>
        <w:autoSpaceDE w:val="0"/>
        <w:autoSpaceDN w:val="0"/>
        <w:adjustRightInd w:val="0"/>
        <w:spacing w:after="0" w:line="222" w:lineRule="auto"/>
        <w:ind w:right="760"/>
        <w:jc w:val="both"/>
        <w:rPr>
          <w:rFonts w:ascii="Times New Roman" w:hAnsi="Times New Roman" w:cs="Times New Roman"/>
          <w:sz w:val="24"/>
          <w:szCs w:val="24"/>
        </w:rPr>
      </w:pPr>
      <w:r w:rsidRPr="002A6A9D">
        <w:rPr>
          <w:rFonts w:ascii="Times New Roman" w:hAnsi="Times New Roman" w:cs="Times New Roman"/>
          <w:sz w:val="24"/>
          <w:szCs w:val="24"/>
        </w:rPr>
        <w:t>Vision is a futuristic statement that the institute/department would like to achieve over a long period of time and mission is the means by which it proposes to move toward the stated vision.</w:t>
      </w:r>
    </w:p>
    <w:p w:rsidR="004F5176" w:rsidRPr="002A6A9D" w:rsidRDefault="004F5176" w:rsidP="004F5176">
      <w:pPr>
        <w:widowControl w:val="0"/>
        <w:autoSpaceDE w:val="0"/>
        <w:autoSpaceDN w:val="0"/>
        <w:adjustRightInd w:val="0"/>
        <w:spacing w:after="0" w:line="310" w:lineRule="exact"/>
        <w:ind w:left="1080"/>
        <w:rPr>
          <w:rFonts w:ascii="Times New Roman" w:hAnsi="Times New Roman" w:cs="Times New Roman"/>
          <w:sz w:val="24"/>
          <w:szCs w:val="24"/>
        </w:rPr>
      </w:pPr>
    </w:p>
    <w:tbl>
      <w:tblPr>
        <w:tblW w:w="10110" w:type="dxa"/>
        <w:tblInd w:w="10" w:type="dxa"/>
        <w:tblLayout w:type="fixed"/>
        <w:tblCellMar>
          <w:left w:w="0" w:type="dxa"/>
          <w:right w:w="0" w:type="dxa"/>
        </w:tblCellMar>
        <w:tblLook w:val="0000"/>
      </w:tblPr>
      <w:tblGrid>
        <w:gridCol w:w="2280"/>
        <w:gridCol w:w="2400"/>
        <w:gridCol w:w="5400"/>
        <w:gridCol w:w="30"/>
      </w:tblGrid>
      <w:tr w:rsidR="004F5176" w:rsidRPr="002A6A9D" w:rsidTr="0057198A">
        <w:trPr>
          <w:trHeight w:val="398"/>
        </w:trPr>
        <w:tc>
          <w:tcPr>
            <w:tcW w:w="2280" w:type="dxa"/>
            <w:tcBorders>
              <w:top w:val="single" w:sz="8" w:space="0" w:color="auto"/>
              <w:left w:val="single" w:sz="8" w:space="0" w:color="auto"/>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8" w:space="0" w:color="auto"/>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sz w:val="24"/>
                <w:szCs w:val="24"/>
              </w:rPr>
              <w:t>Vision Statement</w:t>
            </w:r>
          </w:p>
        </w:tc>
        <w:tc>
          <w:tcPr>
            <w:tcW w:w="5400" w:type="dxa"/>
            <w:tcBorders>
              <w:top w:val="single" w:sz="8" w:space="0" w:color="auto"/>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sz w:val="24"/>
                <w:szCs w:val="24"/>
              </w:rPr>
              <w:t>Mission Statement</w:t>
            </w:r>
          </w:p>
        </w:tc>
        <w:tc>
          <w:tcPr>
            <w:tcW w:w="3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308"/>
        </w:trPr>
        <w:tc>
          <w:tcPr>
            <w:tcW w:w="2280" w:type="dxa"/>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vMerge w:val="restart"/>
            <w:tcBorders>
              <w:top w:val="nil"/>
              <w:left w:val="nil"/>
              <w:right w:val="single" w:sz="8" w:space="0" w:color="auto"/>
            </w:tcBorders>
            <w:vAlign w:val="bottom"/>
          </w:tcPr>
          <w:p w:rsidR="0057198A" w:rsidRPr="002A6A9D" w:rsidRDefault="0057198A" w:rsidP="0057198A">
            <w:pPr>
              <w:widowControl w:val="0"/>
              <w:autoSpaceDE w:val="0"/>
              <w:autoSpaceDN w:val="0"/>
              <w:adjustRightInd w:val="0"/>
              <w:spacing w:after="0" w:line="321" w:lineRule="exact"/>
              <w:rPr>
                <w:rFonts w:ascii="Times New Roman" w:hAnsi="Times New Roman" w:cs="Times New Roman"/>
                <w:sz w:val="24"/>
                <w:szCs w:val="24"/>
              </w:rPr>
            </w:pPr>
            <w:r w:rsidRPr="002A6A9D">
              <w:rPr>
                <w:rFonts w:ascii="Times New Roman" w:hAnsi="Times New Roman" w:cs="Times New Roman"/>
                <w:w w:val="99"/>
                <w:sz w:val="24"/>
                <w:szCs w:val="24"/>
              </w:rPr>
              <w:t>To be centre of technological</w:t>
            </w:r>
          </w:p>
          <w:p w:rsidR="0057198A" w:rsidRPr="002A6A9D" w:rsidRDefault="0057198A" w:rsidP="0057198A">
            <w:pPr>
              <w:widowControl w:val="0"/>
              <w:autoSpaceDE w:val="0"/>
              <w:autoSpaceDN w:val="0"/>
              <w:adjustRightInd w:val="0"/>
              <w:spacing w:after="0" w:line="321" w:lineRule="exact"/>
              <w:rPr>
                <w:rFonts w:ascii="Times New Roman" w:hAnsi="Times New Roman" w:cs="Times New Roman"/>
                <w:sz w:val="24"/>
                <w:szCs w:val="24"/>
              </w:rPr>
            </w:pPr>
            <w:r w:rsidRPr="002A6A9D">
              <w:rPr>
                <w:rFonts w:ascii="Times New Roman" w:hAnsi="Times New Roman" w:cs="Times New Roman"/>
                <w:w w:val="99"/>
                <w:sz w:val="24"/>
                <w:szCs w:val="24"/>
              </w:rPr>
              <w:t xml:space="preserve">excellence for the service of the </w:t>
            </w:r>
            <w:r w:rsidRPr="002A6A9D">
              <w:rPr>
                <w:rFonts w:ascii="Times New Roman" w:hAnsi="Times New Roman" w:cs="Times New Roman"/>
                <w:w w:val="98"/>
                <w:sz w:val="24"/>
                <w:szCs w:val="24"/>
              </w:rPr>
              <w:t>society</w:t>
            </w:r>
          </w:p>
        </w:tc>
        <w:tc>
          <w:tcPr>
            <w:tcW w:w="5400" w:type="dxa"/>
            <w:vMerge w:val="restart"/>
            <w:tcBorders>
              <w:top w:val="nil"/>
              <w:left w:val="nil"/>
              <w:right w:val="single" w:sz="8" w:space="0" w:color="auto"/>
            </w:tcBorders>
            <w:vAlign w:val="bottom"/>
          </w:tcPr>
          <w:p w:rsidR="0057198A" w:rsidRPr="002A6A9D" w:rsidRDefault="0057198A" w:rsidP="0057198A">
            <w:pPr>
              <w:widowControl w:val="0"/>
              <w:autoSpaceDE w:val="0"/>
              <w:autoSpaceDN w:val="0"/>
              <w:adjustRightInd w:val="0"/>
              <w:spacing w:after="0" w:line="307" w:lineRule="exact"/>
              <w:rPr>
                <w:rFonts w:ascii="Times New Roman" w:hAnsi="Times New Roman" w:cs="Times New Roman"/>
                <w:sz w:val="24"/>
                <w:szCs w:val="24"/>
              </w:rPr>
            </w:pPr>
            <w:r w:rsidRPr="002A6A9D">
              <w:rPr>
                <w:rFonts w:ascii="Times New Roman" w:hAnsi="Times New Roman" w:cs="Times New Roman"/>
                <w:w w:val="99"/>
                <w:sz w:val="24"/>
                <w:szCs w:val="24"/>
              </w:rPr>
              <w:t xml:space="preserve"> To impart professional education endowed </w:t>
            </w:r>
            <w:r w:rsidRPr="002A6A9D">
              <w:rPr>
                <w:rFonts w:ascii="Times New Roman" w:hAnsi="Times New Roman" w:cs="Times New Roman"/>
                <w:sz w:val="24"/>
                <w:szCs w:val="24"/>
              </w:rPr>
              <w:t xml:space="preserve">with human values to the younger generation </w:t>
            </w:r>
            <w:r w:rsidRPr="002A6A9D">
              <w:rPr>
                <w:rFonts w:ascii="Times New Roman" w:hAnsi="Times New Roman" w:cs="Times New Roman"/>
                <w:w w:val="99"/>
                <w:sz w:val="24"/>
                <w:szCs w:val="24"/>
              </w:rPr>
              <w:t xml:space="preserve">so as to transform them to be competent and </w:t>
            </w:r>
            <w:r w:rsidRPr="002A6A9D">
              <w:rPr>
                <w:rFonts w:ascii="Times New Roman" w:hAnsi="Times New Roman" w:cs="Times New Roman"/>
                <w:sz w:val="24"/>
                <w:szCs w:val="24"/>
              </w:rPr>
              <w:t xml:space="preserve">committed engineers capable of providing </w:t>
            </w:r>
            <w:r w:rsidRPr="002A6A9D">
              <w:rPr>
                <w:rFonts w:ascii="Times New Roman" w:hAnsi="Times New Roman" w:cs="Times New Roman"/>
                <w:w w:val="99"/>
                <w:sz w:val="24"/>
                <w:szCs w:val="24"/>
              </w:rPr>
              <w:t xml:space="preserve">solutions to the global challenges in </w:t>
            </w:r>
            <w:r w:rsidRPr="002A6A9D">
              <w:rPr>
                <w:rFonts w:ascii="Times New Roman" w:hAnsi="Times New Roman" w:cs="Times New Roman"/>
                <w:sz w:val="24"/>
                <w:szCs w:val="24"/>
              </w:rPr>
              <w:t>deploying technology for the service of</w:t>
            </w:r>
          </w:p>
          <w:p w:rsidR="0057198A" w:rsidRPr="002A6A9D" w:rsidRDefault="0057198A" w:rsidP="0057198A">
            <w:pPr>
              <w:widowControl w:val="0"/>
              <w:autoSpaceDE w:val="0"/>
              <w:autoSpaceDN w:val="0"/>
              <w:adjustRightInd w:val="0"/>
              <w:spacing w:after="0" w:line="240" w:lineRule="auto"/>
              <w:rPr>
                <w:rFonts w:ascii="Times New Roman" w:hAnsi="Times New Roman" w:cs="Times New Roman"/>
                <w:sz w:val="24"/>
                <w:szCs w:val="24"/>
              </w:rPr>
            </w:pPr>
            <w:r w:rsidRPr="002A6A9D">
              <w:rPr>
                <w:rFonts w:ascii="Times New Roman" w:hAnsi="Times New Roman" w:cs="Times New Roman"/>
                <w:sz w:val="24"/>
                <w:szCs w:val="24"/>
              </w:rPr>
              <w:t>humanity</w:t>
            </w: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322"/>
        </w:trPr>
        <w:tc>
          <w:tcPr>
            <w:tcW w:w="2280" w:type="dxa"/>
            <w:vMerge w:val="restart"/>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b/>
                <w:bCs/>
                <w:sz w:val="24"/>
                <w:szCs w:val="24"/>
              </w:rPr>
            </w:pPr>
          </w:p>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b/>
                <w:bCs/>
                <w:sz w:val="24"/>
                <w:szCs w:val="24"/>
              </w:rPr>
            </w:pPr>
          </w:p>
          <w:p w:rsidR="0057198A" w:rsidRPr="002A6A9D" w:rsidRDefault="0057198A" w:rsidP="0057198A">
            <w:pPr>
              <w:widowControl w:val="0"/>
              <w:autoSpaceDE w:val="0"/>
              <w:autoSpaceDN w:val="0"/>
              <w:adjustRightInd w:val="0"/>
              <w:spacing w:after="0" w:line="240" w:lineRule="auto"/>
              <w:rPr>
                <w:rFonts w:ascii="Times New Roman" w:hAnsi="Times New Roman" w:cs="Times New Roman"/>
                <w:sz w:val="24"/>
                <w:szCs w:val="24"/>
              </w:rPr>
            </w:pPr>
            <w:r w:rsidRPr="002A6A9D">
              <w:rPr>
                <w:rFonts w:ascii="Times New Roman" w:hAnsi="Times New Roman" w:cs="Times New Roman"/>
                <w:b/>
                <w:bCs/>
                <w:sz w:val="24"/>
                <w:szCs w:val="24"/>
              </w:rPr>
              <w:t xml:space="preserve">               Institute</w:t>
            </w:r>
          </w:p>
        </w:tc>
        <w:tc>
          <w:tcPr>
            <w:tcW w:w="2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5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162"/>
        </w:trPr>
        <w:tc>
          <w:tcPr>
            <w:tcW w:w="2280" w:type="dxa"/>
            <w:vMerge/>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5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160"/>
        </w:trPr>
        <w:tc>
          <w:tcPr>
            <w:tcW w:w="2280" w:type="dxa"/>
            <w:vMerge w:val="restart"/>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b/>
                <w:bCs/>
                <w:sz w:val="24"/>
                <w:szCs w:val="24"/>
              </w:rPr>
              <w:t>(CMR Engineering College )</w:t>
            </w:r>
          </w:p>
        </w:tc>
        <w:tc>
          <w:tcPr>
            <w:tcW w:w="2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5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162"/>
        </w:trPr>
        <w:tc>
          <w:tcPr>
            <w:tcW w:w="2280" w:type="dxa"/>
            <w:vMerge/>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5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160"/>
        </w:trPr>
        <w:tc>
          <w:tcPr>
            <w:tcW w:w="2280" w:type="dxa"/>
            <w:vMerge w:val="restart"/>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2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5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162"/>
        </w:trPr>
        <w:tc>
          <w:tcPr>
            <w:tcW w:w="2280" w:type="dxa"/>
            <w:vMerge/>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5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160"/>
        </w:trPr>
        <w:tc>
          <w:tcPr>
            <w:tcW w:w="2280" w:type="dxa"/>
            <w:vMerge w:val="restart"/>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2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5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80"/>
        </w:trPr>
        <w:tc>
          <w:tcPr>
            <w:tcW w:w="2280" w:type="dxa"/>
            <w:vMerge/>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321" w:lineRule="exact"/>
              <w:jc w:val="center"/>
              <w:rPr>
                <w:rFonts w:ascii="Times New Roman" w:hAnsi="Times New Roman" w:cs="Times New Roman"/>
                <w:sz w:val="24"/>
                <w:szCs w:val="24"/>
              </w:rPr>
            </w:pPr>
          </w:p>
        </w:tc>
        <w:tc>
          <w:tcPr>
            <w:tcW w:w="5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160"/>
        </w:trPr>
        <w:tc>
          <w:tcPr>
            <w:tcW w:w="2280" w:type="dxa"/>
            <w:tcBorders>
              <w:top w:val="nil"/>
              <w:left w:val="single" w:sz="8" w:space="0" w:color="auto"/>
              <w:bottom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vMerge/>
            <w:tcBorders>
              <w:left w:val="nil"/>
              <w:bottom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c>
          <w:tcPr>
            <w:tcW w:w="5400" w:type="dxa"/>
            <w:vMerge/>
            <w:tcBorders>
              <w:left w:val="nil"/>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57198A" w:rsidRPr="002A6A9D" w:rsidTr="0057198A">
        <w:trPr>
          <w:trHeight w:val="328"/>
        </w:trPr>
        <w:tc>
          <w:tcPr>
            <w:tcW w:w="2280" w:type="dxa"/>
            <w:tcBorders>
              <w:top w:val="nil"/>
              <w:left w:val="single" w:sz="8" w:space="0" w:color="auto"/>
              <w:bottom w:val="single" w:sz="8" w:space="0" w:color="auto"/>
              <w:right w:val="single" w:sz="8" w:space="0" w:color="auto"/>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c>
          <w:tcPr>
            <w:tcW w:w="5400" w:type="dxa"/>
            <w:vMerge/>
            <w:tcBorders>
              <w:left w:val="nil"/>
              <w:bottom w:val="single" w:sz="8" w:space="0" w:color="auto"/>
              <w:right w:val="single" w:sz="8" w:space="0" w:color="auto"/>
            </w:tcBorders>
            <w:vAlign w:val="bottom"/>
          </w:tcPr>
          <w:p w:rsidR="0057198A" w:rsidRPr="002A6A9D" w:rsidRDefault="0057198A" w:rsidP="0083526D">
            <w:pPr>
              <w:widowControl w:val="0"/>
              <w:autoSpaceDE w:val="0"/>
              <w:autoSpaceDN w:val="0"/>
              <w:adjustRightInd w:val="0"/>
              <w:spacing w:after="0" w:line="240" w:lineRule="auto"/>
              <w:jc w:val="center"/>
              <w:rPr>
                <w:rFonts w:ascii="Times New Roman" w:hAnsi="Times New Roman" w:cs="Times New Roman"/>
                <w:sz w:val="24"/>
                <w:szCs w:val="24"/>
              </w:rPr>
            </w:pPr>
          </w:p>
        </w:tc>
        <w:tc>
          <w:tcPr>
            <w:tcW w:w="30" w:type="dxa"/>
            <w:tcBorders>
              <w:top w:val="nil"/>
              <w:left w:val="nil"/>
              <w:bottom w:val="nil"/>
              <w:right w:val="nil"/>
            </w:tcBorders>
            <w:vAlign w:val="bottom"/>
          </w:tcPr>
          <w:p w:rsidR="0057198A" w:rsidRPr="002A6A9D" w:rsidRDefault="0057198A"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308"/>
        </w:trPr>
        <w:tc>
          <w:tcPr>
            <w:tcW w:w="2280" w:type="dxa"/>
            <w:tcBorders>
              <w:top w:val="nil"/>
              <w:left w:val="single" w:sz="8" w:space="0" w:color="auto"/>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07" w:lineRule="exact"/>
              <w:jc w:val="center"/>
              <w:rPr>
                <w:rFonts w:ascii="Times New Roman" w:hAnsi="Times New Roman" w:cs="Times New Roman"/>
                <w:sz w:val="24"/>
                <w:szCs w:val="24"/>
              </w:rPr>
            </w:pPr>
            <w:r w:rsidRPr="002A6A9D">
              <w:rPr>
                <w:rFonts w:ascii="Times New Roman" w:hAnsi="Times New Roman" w:cs="Times New Roman"/>
                <w:sz w:val="24"/>
                <w:szCs w:val="24"/>
              </w:rPr>
              <w:t>To be a centre of</w:t>
            </w:r>
          </w:p>
        </w:tc>
        <w:tc>
          <w:tcPr>
            <w:tcW w:w="5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322"/>
        </w:trPr>
        <w:tc>
          <w:tcPr>
            <w:tcW w:w="2280" w:type="dxa"/>
            <w:tcBorders>
              <w:top w:val="nil"/>
              <w:left w:val="single" w:sz="8" w:space="0" w:color="auto"/>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sz w:val="24"/>
                <w:szCs w:val="24"/>
              </w:rPr>
              <w:t>Department</w:t>
            </w:r>
          </w:p>
        </w:tc>
        <w:tc>
          <w:tcPr>
            <w:tcW w:w="2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w w:val="99"/>
                <w:sz w:val="24"/>
                <w:szCs w:val="24"/>
              </w:rPr>
              <w:t>quality electronics</w:t>
            </w:r>
          </w:p>
        </w:tc>
        <w:tc>
          <w:tcPr>
            <w:tcW w:w="5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sz w:val="24"/>
                <w:szCs w:val="24"/>
              </w:rPr>
              <w:t>To impart knowledge in the field of</w:t>
            </w:r>
          </w:p>
        </w:tc>
        <w:tc>
          <w:tcPr>
            <w:tcW w:w="3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322"/>
        </w:trPr>
        <w:tc>
          <w:tcPr>
            <w:tcW w:w="2280" w:type="dxa"/>
            <w:tcBorders>
              <w:top w:val="nil"/>
              <w:left w:val="single" w:sz="8" w:space="0" w:color="auto"/>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b/>
                <w:bCs/>
                <w:w w:val="99"/>
                <w:sz w:val="24"/>
                <w:szCs w:val="24"/>
              </w:rPr>
              <w:t>(Electronics and</w:t>
            </w:r>
          </w:p>
        </w:tc>
        <w:tc>
          <w:tcPr>
            <w:tcW w:w="2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sz w:val="24"/>
                <w:szCs w:val="24"/>
              </w:rPr>
              <w:t>engineering</w:t>
            </w:r>
          </w:p>
        </w:tc>
        <w:tc>
          <w:tcPr>
            <w:tcW w:w="5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sz w:val="24"/>
                <w:szCs w:val="24"/>
              </w:rPr>
              <w:t>electronics and its related areas with a focus</w:t>
            </w:r>
          </w:p>
        </w:tc>
        <w:tc>
          <w:tcPr>
            <w:tcW w:w="3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322"/>
        </w:trPr>
        <w:tc>
          <w:tcPr>
            <w:tcW w:w="2280" w:type="dxa"/>
            <w:tcBorders>
              <w:top w:val="nil"/>
              <w:left w:val="single" w:sz="8" w:space="0" w:color="auto"/>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b/>
                <w:bCs/>
                <w:sz w:val="24"/>
                <w:szCs w:val="24"/>
              </w:rPr>
              <w:t>Communication</w:t>
            </w:r>
          </w:p>
        </w:tc>
        <w:tc>
          <w:tcPr>
            <w:tcW w:w="2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sz w:val="24"/>
                <w:szCs w:val="24"/>
              </w:rPr>
              <w:t>education for the</w:t>
            </w:r>
          </w:p>
        </w:tc>
        <w:tc>
          <w:tcPr>
            <w:tcW w:w="5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sz w:val="24"/>
                <w:szCs w:val="24"/>
              </w:rPr>
              <w:t>on developing the required competencies and</w:t>
            </w:r>
          </w:p>
        </w:tc>
        <w:tc>
          <w:tcPr>
            <w:tcW w:w="3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324"/>
        </w:trPr>
        <w:tc>
          <w:tcPr>
            <w:tcW w:w="2280" w:type="dxa"/>
            <w:tcBorders>
              <w:top w:val="nil"/>
              <w:left w:val="single" w:sz="8" w:space="0" w:color="auto"/>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w w:val="98"/>
                <w:sz w:val="24"/>
                <w:szCs w:val="24"/>
              </w:rPr>
              <w:t>Engineering)</w:t>
            </w:r>
          </w:p>
        </w:tc>
        <w:tc>
          <w:tcPr>
            <w:tcW w:w="2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sz w:val="24"/>
                <w:szCs w:val="24"/>
              </w:rPr>
              <w:t>benefit of the</w:t>
            </w:r>
          </w:p>
        </w:tc>
        <w:tc>
          <w:tcPr>
            <w:tcW w:w="54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sz w:val="24"/>
                <w:szCs w:val="24"/>
              </w:rPr>
              <w:t>virtues to meet the requirement of the society</w:t>
            </w:r>
          </w:p>
        </w:tc>
        <w:tc>
          <w:tcPr>
            <w:tcW w:w="3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324"/>
        </w:trPr>
        <w:tc>
          <w:tcPr>
            <w:tcW w:w="2280" w:type="dxa"/>
            <w:tcBorders>
              <w:top w:val="nil"/>
              <w:left w:val="single" w:sz="8" w:space="0" w:color="auto"/>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w w:val="99"/>
                <w:sz w:val="24"/>
                <w:szCs w:val="24"/>
              </w:rPr>
              <w:t>mankind</w:t>
            </w:r>
          </w:p>
        </w:tc>
        <w:tc>
          <w:tcPr>
            <w:tcW w:w="540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bl>
    <w:p w:rsidR="004F5176" w:rsidRPr="002A6A9D" w:rsidRDefault="004F5176" w:rsidP="004F5176">
      <w:pPr>
        <w:widowControl w:val="0"/>
        <w:autoSpaceDE w:val="0"/>
        <w:autoSpaceDN w:val="0"/>
        <w:adjustRightInd w:val="0"/>
        <w:spacing w:after="0" w:line="200" w:lineRule="exact"/>
        <w:ind w:left="1080"/>
        <w:rPr>
          <w:rFonts w:ascii="Times New Roman" w:hAnsi="Times New Roman" w:cs="Times New Roman"/>
          <w:sz w:val="24"/>
          <w:szCs w:val="24"/>
        </w:rPr>
      </w:pPr>
    </w:p>
    <w:p w:rsidR="00C01F62" w:rsidRPr="002A6A9D" w:rsidRDefault="00C01F62" w:rsidP="00C01F62">
      <w:pPr>
        <w:pStyle w:val="ListParagraph"/>
        <w:numPr>
          <w:ilvl w:val="0"/>
          <w:numId w:val="2"/>
        </w:num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 xml:space="preserve">List of PEOs and POs </w:t>
      </w:r>
    </w:p>
    <w:p w:rsidR="004F5176" w:rsidRPr="002A6A9D" w:rsidRDefault="004F5176" w:rsidP="004F5176">
      <w:pPr>
        <w:widowControl w:val="0"/>
        <w:autoSpaceDE w:val="0"/>
        <w:autoSpaceDN w:val="0"/>
        <w:adjustRightInd w:val="0"/>
        <w:spacing w:after="0" w:line="240" w:lineRule="auto"/>
        <w:ind w:left="1080"/>
        <w:rPr>
          <w:rFonts w:ascii="Times New Roman" w:hAnsi="Times New Roman" w:cs="Times New Roman"/>
          <w:sz w:val="24"/>
          <w:szCs w:val="24"/>
        </w:rPr>
      </w:pPr>
      <w:r w:rsidRPr="002A6A9D">
        <w:rPr>
          <w:rFonts w:ascii="Times New Roman" w:hAnsi="Times New Roman" w:cs="Times New Roman"/>
          <w:b/>
          <w:bCs/>
          <w:sz w:val="24"/>
          <w:szCs w:val="24"/>
          <w:u w:val="single"/>
        </w:rPr>
        <w:t>Programme Educational Objectives (PEOs)</w:t>
      </w:r>
    </w:p>
    <w:p w:rsidR="004F5176" w:rsidRPr="002A6A9D" w:rsidRDefault="004F5176" w:rsidP="004F5176">
      <w:pPr>
        <w:widowControl w:val="0"/>
        <w:autoSpaceDE w:val="0"/>
        <w:autoSpaceDN w:val="0"/>
        <w:adjustRightInd w:val="0"/>
        <w:spacing w:after="0" w:line="319" w:lineRule="exact"/>
        <w:ind w:left="1080"/>
        <w:rPr>
          <w:rFonts w:ascii="Times New Roman" w:hAnsi="Times New Roman" w:cs="Times New Roman"/>
          <w:sz w:val="24"/>
          <w:szCs w:val="24"/>
        </w:rPr>
      </w:pPr>
    </w:p>
    <w:p w:rsidR="004F5176" w:rsidRPr="002A6A9D" w:rsidRDefault="004F5176" w:rsidP="004F5176">
      <w:pPr>
        <w:widowControl w:val="0"/>
        <w:overflowPunct w:val="0"/>
        <w:autoSpaceDE w:val="0"/>
        <w:autoSpaceDN w:val="0"/>
        <w:adjustRightInd w:val="0"/>
        <w:spacing w:after="0" w:line="213" w:lineRule="auto"/>
        <w:ind w:left="1080" w:right="760"/>
        <w:rPr>
          <w:rFonts w:ascii="Times New Roman" w:hAnsi="Times New Roman" w:cs="Times New Roman"/>
          <w:sz w:val="24"/>
          <w:szCs w:val="24"/>
        </w:rPr>
      </w:pPr>
      <w:r w:rsidRPr="002A6A9D">
        <w:rPr>
          <w:rFonts w:ascii="Times New Roman" w:hAnsi="Times New Roman" w:cs="Times New Roman"/>
          <w:sz w:val="24"/>
          <w:szCs w:val="24"/>
        </w:rPr>
        <w:t>PEOs are broad statements that describe the career and professional accomplishments that the programme is preparing the graduates to achieve.</w:t>
      </w:r>
    </w:p>
    <w:p w:rsidR="004F5176" w:rsidRPr="002A6A9D" w:rsidRDefault="008117D2" w:rsidP="004F5176">
      <w:pPr>
        <w:widowControl w:val="0"/>
        <w:autoSpaceDE w:val="0"/>
        <w:autoSpaceDN w:val="0"/>
        <w:adjustRightInd w:val="0"/>
        <w:spacing w:after="0" w:line="374" w:lineRule="exact"/>
        <w:ind w:left="1080"/>
        <w:rPr>
          <w:rFonts w:ascii="Times New Roman" w:hAnsi="Times New Roman" w:cs="Times New Roman"/>
          <w:sz w:val="24"/>
          <w:szCs w:val="24"/>
        </w:rPr>
      </w:pPr>
      <w:r w:rsidRPr="002A6A9D">
        <w:rPr>
          <w:rFonts w:ascii="Times New Roman" w:hAnsi="Times New Roman" w:cs="Times New Roman"/>
          <w:noProof/>
          <w:sz w:val="24"/>
          <w:szCs w:val="24"/>
        </w:rPr>
        <w:pict>
          <v:line id="_x0000_s1026" style="position:absolute;left:0;text-align:left;z-index:-251654144" from="-.4pt,17.7pt" to="496.15pt,17.7pt" o:allowincell="f" strokeweight=".16931mm"/>
        </w:pict>
      </w:r>
      <w:r w:rsidRPr="002A6A9D">
        <w:rPr>
          <w:rFonts w:ascii="Times New Roman" w:hAnsi="Times New Roman" w:cs="Times New Roman"/>
          <w:noProof/>
          <w:sz w:val="24"/>
          <w:szCs w:val="24"/>
        </w:rPr>
        <w:pict>
          <v:line id="_x0000_s1027" style="position:absolute;left:0;text-align:left;z-index:-251653120" from="-.15pt,17.45pt" to="-.15pt,297.2pt" o:allowincell="f" strokeweight=".48pt"/>
        </w:pict>
      </w:r>
      <w:r w:rsidRPr="002A6A9D">
        <w:rPr>
          <w:rFonts w:ascii="Times New Roman" w:hAnsi="Times New Roman" w:cs="Times New Roman"/>
          <w:noProof/>
          <w:sz w:val="24"/>
          <w:szCs w:val="24"/>
        </w:rPr>
        <w:pict>
          <v:line id="_x0000_s1028" style="position:absolute;left:0;text-align:left;z-index:-251652096" from="495.9pt,17.45pt" to="495.9pt,297.2pt" o:allowincell="f" strokeweight=".16931mm"/>
        </w:pict>
      </w:r>
    </w:p>
    <w:p w:rsidR="004F5176" w:rsidRPr="002A6A9D" w:rsidRDefault="004F5176" w:rsidP="004F5176">
      <w:pPr>
        <w:widowControl w:val="0"/>
        <w:autoSpaceDE w:val="0"/>
        <w:autoSpaceDN w:val="0"/>
        <w:adjustRightInd w:val="0"/>
        <w:spacing w:after="0" w:line="239" w:lineRule="auto"/>
        <w:ind w:left="1080"/>
        <w:rPr>
          <w:rFonts w:ascii="Times New Roman" w:hAnsi="Times New Roman" w:cs="Times New Roman"/>
          <w:sz w:val="24"/>
          <w:szCs w:val="24"/>
        </w:rPr>
      </w:pPr>
      <w:r w:rsidRPr="002A6A9D">
        <w:rPr>
          <w:rFonts w:ascii="Times New Roman" w:hAnsi="Times New Roman" w:cs="Times New Roman"/>
          <w:sz w:val="24"/>
          <w:szCs w:val="24"/>
        </w:rPr>
        <w:t>PEOs of UG programme in Electronics and Communication Engineering</w:t>
      </w:r>
    </w:p>
    <w:p w:rsidR="004F5176" w:rsidRPr="002A6A9D" w:rsidRDefault="004F5176" w:rsidP="004F5176">
      <w:pPr>
        <w:widowControl w:val="0"/>
        <w:numPr>
          <w:ilvl w:val="0"/>
          <w:numId w:val="2"/>
        </w:numPr>
        <w:autoSpaceDE w:val="0"/>
        <w:autoSpaceDN w:val="0"/>
        <w:adjustRightInd w:val="0"/>
        <w:spacing w:after="0" w:line="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700"/>
        <w:gridCol w:w="7217"/>
        <w:gridCol w:w="21"/>
      </w:tblGrid>
      <w:tr w:rsidR="004F5176" w:rsidRPr="002A6A9D" w:rsidTr="0057198A">
        <w:trPr>
          <w:trHeight w:val="297"/>
        </w:trPr>
        <w:tc>
          <w:tcPr>
            <w:tcW w:w="2700" w:type="dxa"/>
            <w:tcBorders>
              <w:top w:val="single" w:sz="8" w:space="0" w:color="auto"/>
              <w:left w:val="nil"/>
              <w:bottom w:val="nil"/>
              <w:right w:val="single" w:sz="8" w:space="0" w:color="auto"/>
            </w:tcBorders>
            <w:vAlign w:val="bottom"/>
          </w:tcPr>
          <w:p w:rsidR="004F5176" w:rsidRPr="002A6A9D" w:rsidRDefault="0057198A" w:rsidP="0057198A">
            <w:pPr>
              <w:widowControl w:val="0"/>
              <w:autoSpaceDE w:val="0"/>
              <w:autoSpaceDN w:val="0"/>
              <w:adjustRightInd w:val="0"/>
              <w:spacing w:after="0" w:line="240" w:lineRule="auto"/>
              <w:rPr>
                <w:rFonts w:ascii="Times New Roman" w:hAnsi="Times New Roman" w:cs="Times New Roman"/>
                <w:sz w:val="24"/>
                <w:szCs w:val="24"/>
              </w:rPr>
            </w:pPr>
            <w:r w:rsidRPr="002A6A9D">
              <w:rPr>
                <w:rFonts w:ascii="Times New Roman" w:hAnsi="Times New Roman" w:cs="Times New Roman"/>
                <w:b/>
                <w:bCs/>
                <w:sz w:val="24"/>
                <w:szCs w:val="24"/>
              </w:rPr>
              <w:t xml:space="preserve">                     </w:t>
            </w:r>
            <w:r w:rsidR="004F5176" w:rsidRPr="002A6A9D">
              <w:rPr>
                <w:rFonts w:ascii="Times New Roman" w:hAnsi="Times New Roman" w:cs="Times New Roman"/>
                <w:b/>
                <w:bCs/>
                <w:sz w:val="24"/>
                <w:szCs w:val="24"/>
              </w:rPr>
              <w:t>PEO</w:t>
            </w:r>
            <w:r w:rsidRPr="002A6A9D">
              <w:rPr>
                <w:rFonts w:ascii="Times New Roman" w:hAnsi="Times New Roman" w:cs="Times New Roman"/>
                <w:b/>
                <w:bCs/>
                <w:sz w:val="24"/>
                <w:szCs w:val="24"/>
              </w:rPr>
              <w:t xml:space="preserve"> </w:t>
            </w:r>
          </w:p>
        </w:tc>
        <w:tc>
          <w:tcPr>
            <w:tcW w:w="7217" w:type="dxa"/>
            <w:tcBorders>
              <w:top w:val="single" w:sz="8" w:space="0" w:color="auto"/>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94"/>
        </w:trPr>
        <w:tc>
          <w:tcPr>
            <w:tcW w:w="27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b/>
                <w:bCs/>
                <w:w w:val="99"/>
                <w:sz w:val="24"/>
                <w:szCs w:val="24"/>
              </w:rPr>
              <w:t>designation</w:t>
            </w:r>
          </w:p>
        </w:tc>
        <w:tc>
          <w:tcPr>
            <w:tcW w:w="7217"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21" w:lineRule="exact"/>
              <w:ind w:left="2500"/>
              <w:rPr>
                <w:rFonts w:ascii="Times New Roman" w:hAnsi="Times New Roman" w:cs="Times New Roman"/>
                <w:sz w:val="24"/>
                <w:szCs w:val="24"/>
              </w:rPr>
            </w:pPr>
            <w:r w:rsidRPr="002A6A9D">
              <w:rPr>
                <w:rFonts w:ascii="Times New Roman" w:hAnsi="Times New Roman" w:cs="Times New Roman"/>
                <w:b/>
                <w:bCs/>
                <w:sz w:val="24"/>
                <w:szCs w:val="24"/>
              </w:rPr>
              <w:t>PEO description</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97"/>
        </w:trPr>
        <w:tc>
          <w:tcPr>
            <w:tcW w:w="270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b/>
                <w:bCs/>
                <w:sz w:val="24"/>
                <w:szCs w:val="24"/>
              </w:rPr>
              <w:t>number</w:t>
            </w:r>
          </w:p>
        </w:tc>
        <w:tc>
          <w:tcPr>
            <w:tcW w:w="7217"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84"/>
        </w:trPr>
        <w:tc>
          <w:tcPr>
            <w:tcW w:w="2700" w:type="dxa"/>
            <w:vMerge w:val="restart"/>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w w:val="99"/>
                <w:sz w:val="24"/>
                <w:szCs w:val="24"/>
              </w:rPr>
              <w:t>ECE/PEO-I</w:t>
            </w:r>
          </w:p>
        </w:tc>
        <w:tc>
          <w:tcPr>
            <w:tcW w:w="7217"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9" w:lineRule="exact"/>
              <w:ind w:left="100"/>
              <w:rPr>
                <w:rFonts w:ascii="Times New Roman" w:hAnsi="Times New Roman" w:cs="Times New Roman"/>
                <w:sz w:val="24"/>
                <w:szCs w:val="24"/>
              </w:rPr>
            </w:pPr>
            <w:r w:rsidRPr="002A6A9D">
              <w:rPr>
                <w:rFonts w:ascii="Times New Roman" w:hAnsi="Times New Roman" w:cs="Times New Roman"/>
                <w:w w:val="98"/>
                <w:sz w:val="24"/>
                <w:szCs w:val="24"/>
              </w:rPr>
              <w:t>To  produce  graduates  with  a  solid  foundation  in  electronics  and</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125"/>
        </w:trPr>
        <w:tc>
          <w:tcPr>
            <w:tcW w:w="2700" w:type="dxa"/>
            <w:vMerge/>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vMerge w:val="restart"/>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21" w:lineRule="exact"/>
              <w:ind w:left="100"/>
              <w:rPr>
                <w:rFonts w:ascii="Times New Roman" w:hAnsi="Times New Roman" w:cs="Times New Roman"/>
                <w:sz w:val="24"/>
                <w:szCs w:val="24"/>
              </w:rPr>
            </w:pPr>
            <w:r w:rsidRPr="002A6A9D">
              <w:rPr>
                <w:rFonts w:ascii="Times New Roman" w:hAnsi="Times New Roman" w:cs="Times New Roman"/>
                <w:sz w:val="24"/>
                <w:szCs w:val="24"/>
              </w:rPr>
              <w:t>communication engineering</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172"/>
        </w:trPr>
        <w:tc>
          <w:tcPr>
            <w:tcW w:w="270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vMerge/>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82"/>
        </w:trPr>
        <w:tc>
          <w:tcPr>
            <w:tcW w:w="27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7" w:lineRule="exact"/>
              <w:ind w:left="100"/>
              <w:rPr>
                <w:rFonts w:ascii="Times New Roman" w:hAnsi="Times New Roman" w:cs="Times New Roman"/>
                <w:sz w:val="24"/>
                <w:szCs w:val="24"/>
              </w:rPr>
            </w:pPr>
            <w:r w:rsidRPr="002A6A9D">
              <w:rPr>
                <w:rFonts w:ascii="Times New Roman" w:hAnsi="Times New Roman" w:cs="Times New Roman"/>
                <w:sz w:val="24"/>
                <w:szCs w:val="24"/>
              </w:rPr>
              <w:t>To   produce   technically   competent   graduates   with   ability   to</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94"/>
        </w:trPr>
        <w:tc>
          <w:tcPr>
            <w:tcW w:w="27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96" w:lineRule="exact"/>
              <w:jc w:val="center"/>
              <w:rPr>
                <w:rFonts w:ascii="Times New Roman" w:hAnsi="Times New Roman" w:cs="Times New Roman"/>
                <w:sz w:val="24"/>
                <w:szCs w:val="24"/>
              </w:rPr>
            </w:pPr>
            <w:r w:rsidRPr="002A6A9D">
              <w:rPr>
                <w:rFonts w:ascii="Times New Roman" w:hAnsi="Times New Roman" w:cs="Times New Roman"/>
                <w:w w:val="98"/>
                <w:sz w:val="24"/>
                <w:szCs w:val="24"/>
              </w:rPr>
              <w:t>ECE/PEO-II</w:t>
            </w:r>
          </w:p>
        </w:tc>
        <w:tc>
          <w:tcPr>
            <w:tcW w:w="7217"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21" w:lineRule="exact"/>
              <w:ind w:left="100"/>
              <w:rPr>
                <w:rFonts w:ascii="Times New Roman" w:hAnsi="Times New Roman" w:cs="Times New Roman"/>
                <w:sz w:val="24"/>
                <w:szCs w:val="24"/>
              </w:rPr>
            </w:pPr>
            <w:r w:rsidRPr="002A6A9D">
              <w:rPr>
                <w:rFonts w:ascii="Times New Roman" w:hAnsi="Times New Roman" w:cs="Times New Roman"/>
                <w:sz w:val="24"/>
                <w:szCs w:val="24"/>
              </w:rPr>
              <w:t>analyze,  design,  develop,  optimize  and  implement  electronic</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98"/>
        </w:trPr>
        <w:tc>
          <w:tcPr>
            <w:tcW w:w="270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321" w:lineRule="exact"/>
              <w:ind w:left="100"/>
              <w:rPr>
                <w:rFonts w:ascii="Times New Roman" w:hAnsi="Times New Roman" w:cs="Times New Roman"/>
                <w:sz w:val="24"/>
                <w:szCs w:val="24"/>
              </w:rPr>
            </w:pPr>
            <w:r w:rsidRPr="002A6A9D">
              <w:rPr>
                <w:rFonts w:ascii="Times New Roman" w:hAnsi="Times New Roman" w:cs="Times New Roman"/>
                <w:sz w:val="24"/>
                <w:szCs w:val="24"/>
              </w:rPr>
              <w:t>systems</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83"/>
        </w:trPr>
        <w:tc>
          <w:tcPr>
            <w:tcW w:w="27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9" w:lineRule="exact"/>
              <w:ind w:left="100"/>
              <w:rPr>
                <w:rFonts w:ascii="Times New Roman" w:hAnsi="Times New Roman" w:cs="Times New Roman"/>
                <w:sz w:val="24"/>
                <w:szCs w:val="24"/>
              </w:rPr>
            </w:pPr>
            <w:r w:rsidRPr="002A6A9D">
              <w:rPr>
                <w:rFonts w:ascii="Times New Roman" w:hAnsi="Times New Roman" w:cs="Times New Roman"/>
                <w:sz w:val="24"/>
                <w:szCs w:val="24"/>
              </w:rPr>
              <w:t>To produce graduates with sufficient breadth in electronics and its</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94"/>
        </w:trPr>
        <w:tc>
          <w:tcPr>
            <w:tcW w:w="27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96" w:lineRule="exact"/>
              <w:jc w:val="center"/>
              <w:rPr>
                <w:rFonts w:ascii="Times New Roman" w:hAnsi="Times New Roman" w:cs="Times New Roman"/>
                <w:sz w:val="24"/>
                <w:szCs w:val="24"/>
              </w:rPr>
            </w:pPr>
            <w:r w:rsidRPr="002A6A9D">
              <w:rPr>
                <w:rFonts w:ascii="Times New Roman" w:hAnsi="Times New Roman" w:cs="Times New Roman"/>
                <w:sz w:val="24"/>
                <w:szCs w:val="24"/>
              </w:rPr>
              <w:t>ECE/PEO-III</w:t>
            </w:r>
          </w:p>
        </w:tc>
        <w:tc>
          <w:tcPr>
            <w:tcW w:w="7217"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21" w:lineRule="exact"/>
              <w:ind w:left="100"/>
              <w:rPr>
                <w:rFonts w:ascii="Times New Roman" w:hAnsi="Times New Roman" w:cs="Times New Roman"/>
                <w:sz w:val="24"/>
                <w:szCs w:val="24"/>
              </w:rPr>
            </w:pPr>
            <w:r w:rsidRPr="002A6A9D">
              <w:rPr>
                <w:rFonts w:ascii="Times New Roman" w:hAnsi="Times New Roman" w:cs="Times New Roman"/>
                <w:sz w:val="24"/>
                <w:szCs w:val="24"/>
              </w:rPr>
              <w:t>related  fields  so  as  to  enable  them  solve  general  engineering</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97"/>
        </w:trPr>
        <w:tc>
          <w:tcPr>
            <w:tcW w:w="270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321" w:lineRule="exact"/>
              <w:ind w:left="100"/>
              <w:rPr>
                <w:rFonts w:ascii="Times New Roman" w:hAnsi="Times New Roman" w:cs="Times New Roman"/>
                <w:sz w:val="24"/>
                <w:szCs w:val="24"/>
              </w:rPr>
            </w:pPr>
            <w:r w:rsidRPr="002A6A9D">
              <w:rPr>
                <w:rFonts w:ascii="Times New Roman" w:hAnsi="Times New Roman" w:cs="Times New Roman"/>
                <w:sz w:val="24"/>
                <w:szCs w:val="24"/>
              </w:rPr>
              <w:t>problems</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82"/>
        </w:trPr>
        <w:tc>
          <w:tcPr>
            <w:tcW w:w="27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7" w:lineRule="exact"/>
              <w:ind w:left="100"/>
              <w:rPr>
                <w:rFonts w:ascii="Times New Roman" w:hAnsi="Times New Roman" w:cs="Times New Roman"/>
                <w:sz w:val="24"/>
                <w:szCs w:val="24"/>
              </w:rPr>
            </w:pPr>
            <w:r w:rsidRPr="002A6A9D">
              <w:rPr>
                <w:rFonts w:ascii="Times New Roman" w:hAnsi="Times New Roman" w:cs="Times New Roman"/>
                <w:sz w:val="24"/>
                <w:szCs w:val="24"/>
              </w:rPr>
              <w:t>To  produce  graduates  with  a  professional  outlook  who  can</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94"/>
        </w:trPr>
        <w:tc>
          <w:tcPr>
            <w:tcW w:w="270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96" w:lineRule="exact"/>
              <w:jc w:val="center"/>
              <w:rPr>
                <w:rFonts w:ascii="Times New Roman" w:hAnsi="Times New Roman" w:cs="Times New Roman"/>
                <w:sz w:val="24"/>
                <w:szCs w:val="24"/>
              </w:rPr>
            </w:pPr>
            <w:r w:rsidRPr="002A6A9D">
              <w:rPr>
                <w:rFonts w:ascii="Times New Roman" w:hAnsi="Times New Roman" w:cs="Times New Roman"/>
                <w:w w:val="99"/>
                <w:sz w:val="24"/>
                <w:szCs w:val="24"/>
              </w:rPr>
              <w:t>ECE/PEO-IV</w:t>
            </w:r>
          </w:p>
        </w:tc>
        <w:tc>
          <w:tcPr>
            <w:tcW w:w="7217"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21" w:lineRule="exact"/>
              <w:ind w:left="100"/>
              <w:rPr>
                <w:rFonts w:ascii="Times New Roman" w:hAnsi="Times New Roman" w:cs="Times New Roman"/>
                <w:sz w:val="24"/>
                <w:szCs w:val="24"/>
              </w:rPr>
            </w:pPr>
            <w:r w:rsidRPr="002A6A9D">
              <w:rPr>
                <w:rFonts w:ascii="Times New Roman" w:hAnsi="Times New Roman" w:cs="Times New Roman"/>
                <w:sz w:val="24"/>
                <w:szCs w:val="24"/>
              </w:rPr>
              <w:t>communicate effectively and interact responsibly with colleagues,</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300"/>
        </w:trPr>
        <w:tc>
          <w:tcPr>
            <w:tcW w:w="270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321" w:lineRule="exact"/>
              <w:ind w:left="100"/>
              <w:rPr>
                <w:rFonts w:ascii="Times New Roman" w:hAnsi="Times New Roman" w:cs="Times New Roman"/>
                <w:sz w:val="24"/>
                <w:szCs w:val="24"/>
              </w:rPr>
            </w:pPr>
            <w:r w:rsidRPr="002A6A9D">
              <w:rPr>
                <w:rFonts w:ascii="Times New Roman" w:hAnsi="Times New Roman" w:cs="Times New Roman"/>
                <w:sz w:val="24"/>
                <w:szCs w:val="24"/>
              </w:rPr>
              <w:t>clients, employers and the society</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282"/>
        </w:trPr>
        <w:tc>
          <w:tcPr>
            <w:tcW w:w="2700" w:type="dxa"/>
            <w:vMerge w:val="restart"/>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sz w:val="24"/>
                <w:szCs w:val="24"/>
              </w:rPr>
              <w:t>ECE/PEO-V</w:t>
            </w:r>
          </w:p>
        </w:tc>
        <w:tc>
          <w:tcPr>
            <w:tcW w:w="7217"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7" w:lineRule="exact"/>
              <w:ind w:left="100"/>
              <w:rPr>
                <w:rFonts w:ascii="Times New Roman" w:hAnsi="Times New Roman" w:cs="Times New Roman"/>
                <w:sz w:val="24"/>
                <w:szCs w:val="24"/>
              </w:rPr>
            </w:pPr>
            <w:r w:rsidRPr="002A6A9D">
              <w:rPr>
                <w:rFonts w:ascii="Times New Roman" w:hAnsi="Times New Roman" w:cs="Times New Roman"/>
                <w:sz w:val="24"/>
                <w:szCs w:val="24"/>
              </w:rPr>
              <w:t>To  produce  graduates  who  will  pursue  lifelong  learning  and</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125"/>
        </w:trPr>
        <w:tc>
          <w:tcPr>
            <w:tcW w:w="2700" w:type="dxa"/>
            <w:vMerge/>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vMerge w:val="restart"/>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21" w:lineRule="exact"/>
              <w:ind w:left="100"/>
              <w:rPr>
                <w:rFonts w:ascii="Times New Roman" w:hAnsi="Times New Roman" w:cs="Times New Roman"/>
                <w:sz w:val="24"/>
                <w:szCs w:val="24"/>
              </w:rPr>
            </w:pPr>
            <w:r w:rsidRPr="002A6A9D">
              <w:rPr>
                <w:rFonts w:ascii="Times New Roman" w:hAnsi="Times New Roman" w:cs="Times New Roman"/>
                <w:sz w:val="24"/>
                <w:szCs w:val="24"/>
              </w:rPr>
              <w:t>professional development including post graduate education</w:t>
            </w: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57198A">
        <w:trPr>
          <w:trHeight w:val="172"/>
        </w:trPr>
        <w:tc>
          <w:tcPr>
            <w:tcW w:w="270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7217" w:type="dxa"/>
            <w:vMerge/>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1"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bl>
    <w:p w:rsidR="004F5176" w:rsidRPr="002A6A9D" w:rsidRDefault="004F5176" w:rsidP="004F5176">
      <w:pPr>
        <w:pStyle w:val="ListParagraph"/>
        <w:widowControl w:val="0"/>
        <w:numPr>
          <w:ilvl w:val="0"/>
          <w:numId w:val="2"/>
        </w:numPr>
        <w:autoSpaceDE w:val="0"/>
        <w:autoSpaceDN w:val="0"/>
        <w:adjustRightInd w:val="0"/>
        <w:spacing w:after="0" w:line="240" w:lineRule="auto"/>
        <w:rPr>
          <w:rFonts w:ascii="Times New Roman" w:hAnsi="Times New Roman" w:cs="Times New Roman"/>
          <w:sz w:val="24"/>
          <w:szCs w:val="24"/>
        </w:rPr>
        <w:sectPr w:rsidR="004F5176" w:rsidRPr="002A6A9D">
          <w:pgSz w:w="11900" w:h="16840"/>
          <w:pgMar w:top="842" w:right="680" w:bottom="1055" w:left="1160" w:header="720" w:footer="720" w:gutter="0"/>
          <w:cols w:space="720" w:equalWidth="0">
            <w:col w:w="10060"/>
          </w:cols>
          <w:noEndnote/>
        </w:sectPr>
      </w:pPr>
    </w:p>
    <w:p w:rsidR="004F5176" w:rsidRPr="002A6A9D" w:rsidRDefault="004F5176" w:rsidP="004F5176">
      <w:pPr>
        <w:widowControl w:val="0"/>
        <w:autoSpaceDE w:val="0"/>
        <w:autoSpaceDN w:val="0"/>
        <w:adjustRightInd w:val="0"/>
        <w:spacing w:after="0" w:line="240" w:lineRule="auto"/>
        <w:ind w:left="1080"/>
        <w:rPr>
          <w:rFonts w:ascii="Times New Roman" w:hAnsi="Times New Roman" w:cs="Times New Roman"/>
          <w:sz w:val="24"/>
          <w:szCs w:val="24"/>
        </w:rPr>
      </w:pPr>
      <w:bookmarkStart w:id="0" w:name="page3"/>
      <w:bookmarkEnd w:id="0"/>
      <w:r w:rsidRPr="002A6A9D">
        <w:rPr>
          <w:rFonts w:ascii="Times New Roman" w:hAnsi="Times New Roman" w:cs="Times New Roman"/>
          <w:b/>
          <w:bCs/>
          <w:sz w:val="24"/>
          <w:szCs w:val="24"/>
          <w:u w:val="single"/>
        </w:rPr>
        <w:lastRenderedPageBreak/>
        <w:t>Programme Outcomes (POs)</w:t>
      </w:r>
    </w:p>
    <w:p w:rsidR="004F5176" w:rsidRPr="002A6A9D" w:rsidRDefault="004F5176" w:rsidP="004F5176">
      <w:pPr>
        <w:widowControl w:val="0"/>
        <w:autoSpaceDE w:val="0"/>
        <w:autoSpaceDN w:val="0"/>
        <w:adjustRightInd w:val="0"/>
        <w:spacing w:after="0" w:line="319" w:lineRule="exact"/>
        <w:ind w:left="1080"/>
        <w:rPr>
          <w:rFonts w:ascii="Times New Roman" w:hAnsi="Times New Roman" w:cs="Times New Roman"/>
          <w:sz w:val="24"/>
          <w:szCs w:val="24"/>
        </w:rPr>
      </w:pPr>
    </w:p>
    <w:p w:rsidR="004F5176" w:rsidRPr="002A6A9D" w:rsidRDefault="004F5176" w:rsidP="004F5176">
      <w:pPr>
        <w:widowControl w:val="0"/>
        <w:overflowPunct w:val="0"/>
        <w:autoSpaceDE w:val="0"/>
        <w:autoSpaceDN w:val="0"/>
        <w:adjustRightInd w:val="0"/>
        <w:spacing w:after="0" w:line="258" w:lineRule="auto"/>
        <w:ind w:left="1080" w:right="480"/>
        <w:jc w:val="both"/>
        <w:rPr>
          <w:rFonts w:ascii="Times New Roman" w:hAnsi="Times New Roman" w:cs="Times New Roman"/>
          <w:sz w:val="24"/>
          <w:szCs w:val="24"/>
        </w:rPr>
      </w:pPr>
      <w:r w:rsidRPr="002A6A9D">
        <w:rPr>
          <w:rFonts w:ascii="Times New Roman" w:hAnsi="Times New Roman" w:cs="Times New Roman"/>
          <w:sz w:val="24"/>
          <w:szCs w:val="24"/>
        </w:rPr>
        <w:t>Programme Outcomes are narrower statements that describe what the students are expected to know and be able to know by the time of graduation. These relate to the skills, knowledge, and behavior that the students acquire in their matriculation through the programme.</w:t>
      </w:r>
    </w:p>
    <w:p w:rsidR="004F5176" w:rsidRPr="002A6A9D" w:rsidRDefault="008117D2" w:rsidP="0057198A">
      <w:pPr>
        <w:widowControl w:val="0"/>
        <w:tabs>
          <w:tab w:val="left" w:pos="2745"/>
        </w:tabs>
        <w:autoSpaceDE w:val="0"/>
        <w:autoSpaceDN w:val="0"/>
        <w:adjustRightInd w:val="0"/>
        <w:spacing w:after="0" w:line="307" w:lineRule="exact"/>
        <w:ind w:left="1080"/>
        <w:rPr>
          <w:rFonts w:ascii="Times New Roman" w:hAnsi="Times New Roman" w:cs="Times New Roman"/>
          <w:sz w:val="24"/>
          <w:szCs w:val="24"/>
        </w:rPr>
      </w:pPr>
      <w:r w:rsidRPr="002A6A9D">
        <w:rPr>
          <w:rFonts w:ascii="Times New Roman" w:hAnsi="Times New Roman" w:cs="Times New Roman"/>
          <w:noProof/>
          <w:sz w:val="24"/>
          <w:szCs w:val="24"/>
        </w:rPr>
        <w:pict>
          <v:line id="_x0000_s1029" style="position:absolute;left:0;text-align:left;z-index:-251651072" from=".4pt,11.85pt" to="497.2pt,11.85pt" o:allowincell="f" strokeweight=".16931mm"/>
        </w:pict>
      </w:r>
      <w:r w:rsidRPr="002A6A9D">
        <w:rPr>
          <w:rFonts w:ascii="Times New Roman" w:hAnsi="Times New Roman" w:cs="Times New Roman"/>
          <w:noProof/>
          <w:sz w:val="24"/>
          <w:szCs w:val="24"/>
        </w:rPr>
        <w:pict>
          <v:line id="_x0000_s1030" style="position:absolute;left:0;text-align:left;z-index:-251650048" from=".6pt,11.6pt" to=".6pt,544.55pt" o:allowincell="f" strokeweight=".16931mm"/>
        </w:pict>
      </w:r>
      <w:r w:rsidRPr="002A6A9D">
        <w:rPr>
          <w:rFonts w:ascii="Times New Roman" w:hAnsi="Times New Roman" w:cs="Times New Roman"/>
          <w:noProof/>
          <w:sz w:val="24"/>
          <w:szCs w:val="24"/>
        </w:rPr>
        <w:pict>
          <v:line id="_x0000_s1031" style="position:absolute;left:0;text-align:left;z-index:-251649024" from="496.95pt,11.6pt" to="496.95pt,544.55pt" o:allowincell="f" strokeweight=".48pt"/>
        </w:pict>
      </w:r>
      <w:r w:rsidR="0057198A" w:rsidRPr="002A6A9D">
        <w:rPr>
          <w:rFonts w:ascii="Times New Roman" w:hAnsi="Times New Roman" w:cs="Times New Roman"/>
          <w:sz w:val="24"/>
          <w:szCs w:val="24"/>
        </w:rPr>
        <w:tab/>
      </w:r>
    </w:p>
    <w:p w:rsidR="004F5176" w:rsidRPr="002A6A9D" w:rsidRDefault="004F5176" w:rsidP="004F5176">
      <w:pPr>
        <w:widowControl w:val="0"/>
        <w:overflowPunct w:val="0"/>
        <w:autoSpaceDE w:val="0"/>
        <w:autoSpaceDN w:val="0"/>
        <w:adjustRightInd w:val="0"/>
        <w:spacing w:after="0" w:line="232" w:lineRule="auto"/>
        <w:ind w:left="720" w:right="560"/>
        <w:rPr>
          <w:rFonts w:ascii="Times New Roman" w:hAnsi="Times New Roman" w:cs="Times New Roman"/>
          <w:sz w:val="24"/>
          <w:szCs w:val="24"/>
        </w:rPr>
      </w:pPr>
      <w:r w:rsidRPr="002A6A9D">
        <w:rPr>
          <w:rFonts w:ascii="Times New Roman" w:hAnsi="Times New Roman" w:cs="Times New Roman"/>
          <w:b/>
          <w:bCs/>
          <w:sz w:val="24"/>
          <w:szCs w:val="24"/>
        </w:rPr>
        <w:t>POs of the undergraduate programme in Electronics and Communication Engineering</w:t>
      </w:r>
    </w:p>
    <w:p w:rsidR="004F5176" w:rsidRPr="002A6A9D" w:rsidRDefault="004F5176" w:rsidP="004F5176">
      <w:pPr>
        <w:widowControl w:val="0"/>
        <w:autoSpaceDE w:val="0"/>
        <w:autoSpaceDN w:val="0"/>
        <w:adjustRightInd w:val="0"/>
        <w:spacing w:after="0" w:line="155" w:lineRule="exact"/>
        <w:ind w:left="1080"/>
        <w:rPr>
          <w:rFonts w:ascii="Times New Roman" w:hAnsi="Times New Roman" w:cs="Times New Roman"/>
          <w:sz w:val="24"/>
          <w:szCs w:val="24"/>
        </w:rPr>
      </w:pPr>
    </w:p>
    <w:tbl>
      <w:tblPr>
        <w:tblW w:w="9960" w:type="dxa"/>
        <w:tblLayout w:type="fixed"/>
        <w:tblCellMar>
          <w:left w:w="0" w:type="dxa"/>
          <w:right w:w="0" w:type="dxa"/>
        </w:tblCellMar>
        <w:tblLook w:val="0000"/>
      </w:tblPr>
      <w:tblGrid>
        <w:gridCol w:w="1880"/>
        <w:gridCol w:w="8060"/>
        <w:gridCol w:w="20"/>
      </w:tblGrid>
      <w:tr w:rsidR="004F5176" w:rsidRPr="002A6A9D" w:rsidTr="00CF0A49">
        <w:trPr>
          <w:trHeight w:val="328"/>
        </w:trPr>
        <w:tc>
          <w:tcPr>
            <w:tcW w:w="1880" w:type="dxa"/>
            <w:tcBorders>
              <w:top w:val="single" w:sz="8" w:space="0" w:color="auto"/>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w w:val="97"/>
                <w:sz w:val="24"/>
                <w:szCs w:val="24"/>
              </w:rPr>
              <w:t>PO</w:t>
            </w:r>
          </w:p>
        </w:tc>
        <w:tc>
          <w:tcPr>
            <w:tcW w:w="8060" w:type="dxa"/>
            <w:tcBorders>
              <w:top w:val="single" w:sz="8" w:space="0" w:color="auto"/>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73"/>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sz w:val="24"/>
                <w:szCs w:val="24"/>
              </w:rPr>
              <w:t>designation</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ind w:left="1680"/>
              <w:rPr>
                <w:rFonts w:ascii="Times New Roman" w:hAnsi="Times New Roman" w:cs="Times New Roman"/>
                <w:sz w:val="24"/>
                <w:szCs w:val="24"/>
              </w:rPr>
            </w:pPr>
            <w:r w:rsidRPr="002A6A9D">
              <w:rPr>
                <w:rFonts w:ascii="Times New Roman" w:hAnsi="Times New Roman" w:cs="Times New Roman"/>
                <w:b/>
                <w:bCs/>
                <w:sz w:val="24"/>
                <w:szCs w:val="24"/>
              </w:rPr>
              <w:t>Programme Outcome (PO) Description</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75"/>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w w:val="99"/>
                <w:sz w:val="24"/>
                <w:szCs w:val="24"/>
              </w:rPr>
              <w:t>number</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4"/>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8"/>
        </w:trPr>
        <w:tc>
          <w:tcPr>
            <w:tcW w:w="1880" w:type="dxa"/>
            <w:vMerge w:val="restart"/>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sz w:val="24"/>
                <w:szCs w:val="24"/>
              </w:rPr>
              <w:t>ECE/PO-1</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apply knowledge of mathematics, science, and</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9"/>
        </w:trPr>
        <w:tc>
          <w:tcPr>
            <w:tcW w:w="1880" w:type="dxa"/>
            <w:vMerge/>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val="restart"/>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ind w:left="80"/>
              <w:rPr>
                <w:rFonts w:ascii="Times New Roman" w:hAnsi="Times New Roman" w:cs="Times New Roman"/>
                <w:sz w:val="24"/>
                <w:szCs w:val="24"/>
              </w:rPr>
            </w:pPr>
            <w:r w:rsidRPr="002A6A9D">
              <w:rPr>
                <w:rFonts w:ascii="Times New Roman" w:hAnsi="Times New Roman" w:cs="Times New Roman"/>
                <w:sz w:val="24"/>
                <w:szCs w:val="24"/>
              </w:rPr>
              <w:t>engineering</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7"/>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8"/>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8"/>
        </w:trPr>
        <w:tc>
          <w:tcPr>
            <w:tcW w:w="1880" w:type="dxa"/>
            <w:vMerge w:val="restart"/>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sz w:val="24"/>
                <w:szCs w:val="24"/>
              </w:rPr>
              <w:t>ECE/PO-2</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design and conduct experiments, as well as to analyze</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9"/>
        </w:trPr>
        <w:tc>
          <w:tcPr>
            <w:tcW w:w="1880" w:type="dxa"/>
            <w:vMerge/>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val="restart"/>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ind w:left="80"/>
              <w:rPr>
                <w:rFonts w:ascii="Times New Roman" w:hAnsi="Times New Roman" w:cs="Times New Roman"/>
                <w:sz w:val="24"/>
                <w:szCs w:val="24"/>
              </w:rPr>
            </w:pPr>
            <w:r w:rsidRPr="002A6A9D">
              <w:rPr>
                <w:rFonts w:ascii="Times New Roman" w:hAnsi="Times New Roman" w:cs="Times New Roman"/>
                <w:sz w:val="24"/>
                <w:szCs w:val="24"/>
              </w:rPr>
              <w:t>and interpret data</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7"/>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5"/>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10"/>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6"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design a system, component, or process to meet desired</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73"/>
        </w:trPr>
        <w:tc>
          <w:tcPr>
            <w:tcW w:w="1880" w:type="dxa"/>
            <w:vMerge w:val="restart"/>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sz w:val="24"/>
                <w:szCs w:val="24"/>
              </w:rPr>
              <w:t>ECE/PO-3</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ind w:left="80"/>
              <w:rPr>
                <w:rFonts w:ascii="Times New Roman" w:hAnsi="Times New Roman" w:cs="Times New Roman"/>
                <w:sz w:val="24"/>
                <w:szCs w:val="24"/>
              </w:rPr>
            </w:pPr>
            <w:r w:rsidRPr="002A6A9D">
              <w:rPr>
                <w:rFonts w:ascii="Times New Roman" w:hAnsi="Times New Roman" w:cs="Times New Roman"/>
                <w:sz w:val="24"/>
                <w:szCs w:val="24"/>
              </w:rPr>
              <w:t>needs within realistic constraints such as economic, environmental,</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9"/>
        </w:trPr>
        <w:tc>
          <w:tcPr>
            <w:tcW w:w="1880" w:type="dxa"/>
            <w:vMerge/>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val="restart"/>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ind w:left="80"/>
              <w:rPr>
                <w:rFonts w:ascii="Times New Roman" w:hAnsi="Times New Roman" w:cs="Times New Roman"/>
                <w:sz w:val="24"/>
                <w:szCs w:val="24"/>
              </w:rPr>
            </w:pPr>
            <w:r w:rsidRPr="002A6A9D">
              <w:rPr>
                <w:rFonts w:ascii="Times New Roman" w:hAnsi="Times New Roman" w:cs="Times New Roman"/>
                <w:sz w:val="24"/>
                <w:szCs w:val="24"/>
              </w:rPr>
              <w:t>social, political, ethical, health and safety, manufacturability, and</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7"/>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73"/>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ind w:left="80"/>
              <w:rPr>
                <w:rFonts w:ascii="Times New Roman" w:hAnsi="Times New Roman" w:cs="Times New Roman"/>
                <w:sz w:val="24"/>
                <w:szCs w:val="24"/>
              </w:rPr>
            </w:pPr>
            <w:r w:rsidRPr="002A6A9D">
              <w:rPr>
                <w:rFonts w:ascii="Times New Roman" w:hAnsi="Times New Roman" w:cs="Times New Roman"/>
                <w:sz w:val="24"/>
                <w:szCs w:val="24"/>
              </w:rPr>
              <w:t>sustainability</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8"/>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9"/>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05"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ECE/PO-4</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function on multidisciplinary teams</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4"/>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9"/>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05"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ECE/PO-5</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identify, formulate, and solve engineering problems</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7"/>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9"/>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05"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ECE/PO-6</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an understanding of professional and ethical responsibility</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4"/>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9"/>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05"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ECE/PO-7</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communicate effectively</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4"/>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10"/>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6" w:lineRule="exact"/>
              <w:ind w:left="80"/>
              <w:rPr>
                <w:rFonts w:ascii="Times New Roman" w:hAnsi="Times New Roman" w:cs="Times New Roman"/>
                <w:sz w:val="24"/>
                <w:szCs w:val="24"/>
              </w:rPr>
            </w:pPr>
            <w:r w:rsidRPr="002A6A9D">
              <w:rPr>
                <w:rFonts w:ascii="Times New Roman" w:hAnsi="Times New Roman" w:cs="Times New Roman"/>
                <w:sz w:val="24"/>
                <w:szCs w:val="24"/>
              </w:rPr>
              <w:t>the broad education necessary to understand the impact of</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73"/>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jc w:val="center"/>
              <w:rPr>
                <w:rFonts w:ascii="Times New Roman" w:hAnsi="Times New Roman" w:cs="Times New Roman"/>
                <w:sz w:val="24"/>
                <w:szCs w:val="24"/>
              </w:rPr>
            </w:pPr>
            <w:r w:rsidRPr="002A6A9D">
              <w:rPr>
                <w:rFonts w:ascii="Times New Roman" w:hAnsi="Times New Roman" w:cs="Times New Roman"/>
                <w:b/>
                <w:bCs/>
                <w:sz w:val="24"/>
                <w:szCs w:val="24"/>
              </w:rPr>
              <w:t>ECE/PO-8</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ind w:left="80"/>
              <w:rPr>
                <w:rFonts w:ascii="Times New Roman" w:hAnsi="Times New Roman" w:cs="Times New Roman"/>
                <w:sz w:val="24"/>
                <w:szCs w:val="24"/>
              </w:rPr>
            </w:pPr>
            <w:r w:rsidRPr="002A6A9D">
              <w:rPr>
                <w:rFonts w:ascii="Times New Roman" w:hAnsi="Times New Roman" w:cs="Times New Roman"/>
                <w:sz w:val="24"/>
                <w:szCs w:val="24"/>
              </w:rPr>
              <w:t>engineering solutions in a global, economic, environmental, and</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73"/>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ind w:left="80"/>
              <w:rPr>
                <w:rFonts w:ascii="Times New Roman" w:hAnsi="Times New Roman" w:cs="Times New Roman"/>
                <w:sz w:val="24"/>
                <w:szCs w:val="24"/>
              </w:rPr>
            </w:pPr>
            <w:r w:rsidRPr="002A6A9D">
              <w:rPr>
                <w:rFonts w:ascii="Times New Roman" w:hAnsi="Times New Roman" w:cs="Times New Roman"/>
                <w:sz w:val="24"/>
                <w:szCs w:val="24"/>
              </w:rPr>
              <w:t>societal context</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5"/>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10"/>
        </w:trPr>
        <w:tc>
          <w:tcPr>
            <w:tcW w:w="1880" w:type="dxa"/>
            <w:vMerge w:val="restart"/>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ECE/PO-9</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6" w:lineRule="exact"/>
              <w:ind w:left="80"/>
              <w:rPr>
                <w:rFonts w:ascii="Times New Roman" w:hAnsi="Times New Roman" w:cs="Times New Roman"/>
                <w:sz w:val="24"/>
                <w:szCs w:val="24"/>
              </w:rPr>
            </w:pPr>
            <w:r w:rsidRPr="002A6A9D">
              <w:rPr>
                <w:rFonts w:ascii="Times New Roman" w:hAnsi="Times New Roman" w:cs="Times New Roman"/>
                <w:sz w:val="24"/>
                <w:szCs w:val="24"/>
              </w:rPr>
              <w:t>a recognition of the need for, and an ability to engage in life-long</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9"/>
        </w:trPr>
        <w:tc>
          <w:tcPr>
            <w:tcW w:w="1880" w:type="dxa"/>
            <w:vMerge/>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val="restart"/>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21" w:lineRule="exact"/>
              <w:ind w:left="80"/>
              <w:rPr>
                <w:rFonts w:ascii="Times New Roman" w:hAnsi="Times New Roman" w:cs="Times New Roman"/>
                <w:sz w:val="24"/>
                <w:szCs w:val="24"/>
              </w:rPr>
            </w:pPr>
            <w:r w:rsidRPr="002A6A9D">
              <w:rPr>
                <w:rFonts w:ascii="Times New Roman" w:hAnsi="Times New Roman" w:cs="Times New Roman"/>
                <w:sz w:val="24"/>
                <w:szCs w:val="24"/>
              </w:rPr>
              <w:t>learning</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7"/>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5"/>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9"/>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05"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ECE/PO-10</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 knowledge of contemporary issues</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CF0A49" w:rsidRPr="002A6A9D" w:rsidTr="00CF0A49">
        <w:trPr>
          <w:trHeight w:val="309"/>
        </w:trPr>
        <w:tc>
          <w:tcPr>
            <w:tcW w:w="1880" w:type="dxa"/>
            <w:tcBorders>
              <w:top w:val="nil"/>
              <w:left w:val="nil"/>
              <w:bottom w:val="nil"/>
              <w:right w:val="single" w:sz="8" w:space="0" w:color="auto"/>
            </w:tcBorders>
            <w:vAlign w:val="bottom"/>
          </w:tcPr>
          <w:p w:rsidR="00CF0A49" w:rsidRPr="002A6A9D" w:rsidRDefault="00CF0A49" w:rsidP="00CF0A49">
            <w:pPr>
              <w:widowControl w:val="0"/>
              <w:autoSpaceDE w:val="0"/>
              <w:autoSpaceDN w:val="0"/>
              <w:adjustRightInd w:val="0"/>
              <w:spacing w:after="0" w:line="305" w:lineRule="exact"/>
              <w:rPr>
                <w:rFonts w:ascii="Times New Roman" w:hAnsi="Times New Roman" w:cs="Times New Roman"/>
                <w:b/>
                <w:bCs/>
                <w:sz w:val="24"/>
                <w:szCs w:val="24"/>
              </w:rPr>
            </w:pPr>
          </w:p>
        </w:tc>
        <w:tc>
          <w:tcPr>
            <w:tcW w:w="8060" w:type="dxa"/>
            <w:tcBorders>
              <w:top w:val="nil"/>
              <w:left w:val="nil"/>
              <w:bottom w:val="nil"/>
              <w:right w:val="nil"/>
            </w:tcBorders>
            <w:vAlign w:val="bottom"/>
          </w:tcPr>
          <w:p w:rsidR="00CF0A49" w:rsidRPr="002A6A9D" w:rsidRDefault="00CF0A49" w:rsidP="0083526D">
            <w:pPr>
              <w:widowControl w:val="0"/>
              <w:autoSpaceDE w:val="0"/>
              <w:autoSpaceDN w:val="0"/>
              <w:adjustRightInd w:val="0"/>
              <w:spacing w:after="0" w:line="303" w:lineRule="exact"/>
              <w:ind w:left="80"/>
              <w:rPr>
                <w:rFonts w:ascii="Times New Roman" w:hAnsi="Times New Roman" w:cs="Times New Roman"/>
                <w:sz w:val="24"/>
                <w:szCs w:val="24"/>
              </w:rPr>
            </w:pPr>
          </w:p>
        </w:tc>
        <w:tc>
          <w:tcPr>
            <w:tcW w:w="20" w:type="dxa"/>
            <w:tcBorders>
              <w:top w:val="nil"/>
              <w:left w:val="nil"/>
              <w:bottom w:val="nil"/>
              <w:right w:val="nil"/>
            </w:tcBorders>
            <w:vAlign w:val="bottom"/>
          </w:tcPr>
          <w:p w:rsidR="00CF0A49" w:rsidRPr="002A6A9D" w:rsidRDefault="00CF0A49"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7"/>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8"/>
        </w:trPr>
        <w:tc>
          <w:tcPr>
            <w:tcW w:w="1880" w:type="dxa"/>
            <w:vMerge w:val="restart"/>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21"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ECE/PO-11</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use the techniques, skills, and modern engineering tools</w:t>
            </w:r>
            <w:r w:rsidR="00CF0A49" w:rsidRPr="002A6A9D">
              <w:rPr>
                <w:rFonts w:ascii="Times New Roman" w:hAnsi="Times New Roman" w:cs="Times New Roman"/>
                <w:sz w:val="24"/>
                <w:szCs w:val="24"/>
              </w:rPr>
              <w:t xml:space="preserve"> </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9"/>
        </w:trPr>
        <w:tc>
          <w:tcPr>
            <w:tcW w:w="1880" w:type="dxa"/>
            <w:vMerge/>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val="restart"/>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21" w:lineRule="exact"/>
              <w:ind w:left="80"/>
              <w:rPr>
                <w:rFonts w:ascii="Times New Roman" w:hAnsi="Times New Roman" w:cs="Times New Roman"/>
                <w:sz w:val="24"/>
                <w:szCs w:val="24"/>
              </w:rPr>
            </w:pPr>
            <w:r w:rsidRPr="002A6A9D">
              <w:rPr>
                <w:rFonts w:ascii="Times New Roman" w:hAnsi="Times New Roman" w:cs="Times New Roman"/>
                <w:sz w:val="24"/>
                <w:szCs w:val="24"/>
              </w:rPr>
              <w:t>necessary for engineering practice</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187"/>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vMerge/>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5"/>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11"/>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06"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ECE/PO-12</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6"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initiate interdisciplinary projects</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4"/>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9"/>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05"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ECE/PO-13</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generate ideas leading to research</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4"/>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309"/>
        </w:trPr>
        <w:tc>
          <w:tcPr>
            <w:tcW w:w="1880" w:type="dxa"/>
            <w:tcBorders>
              <w:top w:val="nil"/>
              <w:left w:val="nil"/>
              <w:bottom w:val="nil"/>
              <w:right w:val="single" w:sz="8" w:space="0" w:color="auto"/>
            </w:tcBorders>
            <w:vAlign w:val="bottom"/>
          </w:tcPr>
          <w:p w:rsidR="004F5176" w:rsidRPr="002A6A9D" w:rsidRDefault="004F5176" w:rsidP="0083526D">
            <w:pPr>
              <w:widowControl w:val="0"/>
              <w:autoSpaceDE w:val="0"/>
              <w:autoSpaceDN w:val="0"/>
              <w:adjustRightInd w:val="0"/>
              <w:spacing w:after="0" w:line="305" w:lineRule="exact"/>
              <w:jc w:val="center"/>
              <w:rPr>
                <w:rFonts w:ascii="Times New Roman" w:hAnsi="Times New Roman" w:cs="Times New Roman"/>
                <w:sz w:val="24"/>
                <w:szCs w:val="24"/>
              </w:rPr>
            </w:pPr>
            <w:r w:rsidRPr="002A6A9D">
              <w:rPr>
                <w:rFonts w:ascii="Times New Roman" w:hAnsi="Times New Roman" w:cs="Times New Roman"/>
                <w:b/>
                <w:bCs/>
                <w:sz w:val="24"/>
                <w:szCs w:val="24"/>
              </w:rPr>
              <w:t>ECE/PO-14</w:t>
            </w:r>
          </w:p>
        </w:tc>
        <w:tc>
          <w:tcPr>
            <w:tcW w:w="806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303" w:lineRule="exact"/>
              <w:ind w:left="80"/>
              <w:rPr>
                <w:rFonts w:ascii="Times New Roman" w:hAnsi="Times New Roman" w:cs="Times New Roman"/>
                <w:sz w:val="24"/>
                <w:szCs w:val="24"/>
              </w:rPr>
            </w:pPr>
            <w:r w:rsidRPr="002A6A9D">
              <w:rPr>
                <w:rFonts w:ascii="Times New Roman" w:hAnsi="Times New Roman" w:cs="Times New Roman"/>
                <w:sz w:val="24"/>
                <w:szCs w:val="24"/>
              </w:rPr>
              <w:t>an ability to adapt to changing technological scenarios</w:t>
            </w: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r w:rsidR="004F5176" w:rsidRPr="002A6A9D" w:rsidTr="00CF0A49">
        <w:trPr>
          <w:trHeight w:val="57"/>
        </w:trPr>
        <w:tc>
          <w:tcPr>
            <w:tcW w:w="1880" w:type="dxa"/>
            <w:tcBorders>
              <w:top w:val="nil"/>
              <w:left w:val="nil"/>
              <w:bottom w:val="single" w:sz="8" w:space="0" w:color="auto"/>
              <w:right w:val="single" w:sz="8" w:space="0" w:color="auto"/>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8060" w:type="dxa"/>
            <w:tcBorders>
              <w:top w:val="nil"/>
              <w:left w:val="nil"/>
              <w:bottom w:val="single" w:sz="8" w:space="0" w:color="auto"/>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4F5176" w:rsidRPr="002A6A9D" w:rsidRDefault="004F5176" w:rsidP="0083526D">
            <w:pPr>
              <w:widowControl w:val="0"/>
              <w:autoSpaceDE w:val="0"/>
              <w:autoSpaceDN w:val="0"/>
              <w:adjustRightInd w:val="0"/>
              <w:spacing w:after="0" w:line="240" w:lineRule="auto"/>
              <w:rPr>
                <w:rFonts w:ascii="Times New Roman" w:hAnsi="Times New Roman" w:cs="Times New Roman"/>
                <w:sz w:val="24"/>
                <w:szCs w:val="24"/>
              </w:rPr>
            </w:pPr>
          </w:p>
        </w:tc>
      </w:tr>
    </w:tbl>
    <w:p w:rsidR="004F5176" w:rsidRPr="002A6A9D" w:rsidRDefault="004F5176" w:rsidP="004F5176">
      <w:pPr>
        <w:pStyle w:val="ListParagraph"/>
        <w:spacing w:after="0" w:line="240" w:lineRule="auto"/>
        <w:ind w:left="1080"/>
        <w:jc w:val="both"/>
        <w:rPr>
          <w:rFonts w:ascii="Times New Roman" w:hAnsi="Times New Roman" w:cs="Times New Roman"/>
          <w:b/>
          <w:sz w:val="24"/>
          <w:szCs w:val="24"/>
        </w:rPr>
      </w:pPr>
    </w:p>
    <w:p w:rsidR="00C01F62" w:rsidRPr="002A6A9D" w:rsidRDefault="00C01F62" w:rsidP="00C01F62">
      <w:pPr>
        <w:pStyle w:val="ListParagraph"/>
        <w:rPr>
          <w:rFonts w:ascii="Times New Roman" w:hAnsi="Times New Roman" w:cs="Times New Roman"/>
          <w:b/>
          <w:sz w:val="24"/>
          <w:szCs w:val="24"/>
        </w:rPr>
      </w:pPr>
    </w:p>
    <w:p w:rsidR="00C01F62" w:rsidRPr="002A6A9D" w:rsidRDefault="00C01F62" w:rsidP="00C01F62">
      <w:pPr>
        <w:numPr>
          <w:ilvl w:val="0"/>
          <w:numId w:val="2"/>
        </w:num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Mapping of course objectives, course out comes with PEOS and Pos</w:t>
      </w:r>
    </w:p>
    <w:p w:rsidR="00C01F62" w:rsidRPr="002A6A9D" w:rsidRDefault="00C01F62" w:rsidP="00C01F62">
      <w:pPr>
        <w:pStyle w:val="ListParagraph"/>
        <w:rPr>
          <w:rFonts w:ascii="Times New Roman" w:hAnsi="Times New Roman" w:cs="Times New Roman"/>
          <w:b/>
          <w:sz w:val="24"/>
          <w:szCs w:val="24"/>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
        <w:gridCol w:w="530"/>
        <w:gridCol w:w="566"/>
        <w:gridCol w:w="567"/>
        <w:gridCol w:w="503"/>
        <w:gridCol w:w="568"/>
        <w:gridCol w:w="633"/>
        <w:gridCol w:w="633"/>
        <w:gridCol w:w="633"/>
        <w:gridCol w:w="569"/>
        <w:gridCol w:w="569"/>
        <w:gridCol w:w="570"/>
        <w:gridCol w:w="590"/>
        <w:gridCol w:w="515"/>
        <w:gridCol w:w="515"/>
        <w:gridCol w:w="515"/>
      </w:tblGrid>
      <w:tr w:rsidR="002A6A9D" w:rsidRPr="002A6A9D" w:rsidTr="002A6A9D">
        <w:tc>
          <w:tcPr>
            <w:tcW w:w="434"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8476" w:type="dxa"/>
            <w:gridSpan w:val="15"/>
          </w:tcPr>
          <w:p w:rsidR="002A6A9D" w:rsidRPr="002A6A9D" w:rsidRDefault="002A6A9D" w:rsidP="00953B4D">
            <w:pPr>
              <w:autoSpaceDE w:val="0"/>
              <w:autoSpaceDN w:val="0"/>
              <w:adjustRightInd w:val="0"/>
              <w:spacing w:after="0" w:line="360" w:lineRule="auto"/>
              <w:jc w:val="center"/>
              <w:rPr>
                <w:rFonts w:ascii="Times New Roman" w:eastAsia="Times New Roman" w:hAnsi="Times New Roman" w:cs="Times New Roman"/>
                <w:b/>
                <w:bCs/>
                <w:color w:val="548DD4"/>
                <w:kern w:val="36"/>
                <w:sz w:val="24"/>
                <w:szCs w:val="24"/>
              </w:rPr>
            </w:pPr>
            <w:r w:rsidRPr="002A6A9D">
              <w:rPr>
                <w:rFonts w:ascii="Times New Roman" w:eastAsia="Times New Roman" w:hAnsi="Times New Roman" w:cs="Times New Roman"/>
                <w:b/>
                <w:bCs/>
                <w:color w:val="548DD4"/>
                <w:kern w:val="36"/>
                <w:sz w:val="24"/>
                <w:szCs w:val="24"/>
              </w:rPr>
              <w:t>Program Outcome(PO):</w:t>
            </w:r>
          </w:p>
        </w:tc>
      </w:tr>
      <w:tr w:rsidR="002A6A9D" w:rsidRPr="002A6A9D" w:rsidTr="002A6A9D">
        <w:tc>
          <w:tcPr>
            <w:tcW w:w="434" w:type="dxa"/>
            <w:vMerge w:val="restart"/>
          </w:tcPr>
          <w:p w:rsidR="002A6A9D" w:rsidRPr="002A6A9D" w:rsidRDefault="002A6A9D" w:rsidP="00953B4D">
            <w:pPr>
              <w:autoSpaceDE w:val="0"/>
              <w:autoSpaceDN w:val="0"/>
              <w:adjustRightInd w:val="0"/>
              <w:spacing w:after="0" w:line="360" w:lineRule="auto"/>
              <w:rPr>
                <w:rFonts w:ascii="Times New Roman" w:hAnsi="Times New Roman" w:cs="Times New Roman"/>
                <w:b/>
                <w:color w:val="548DD4"/>
                <w:sz w:val="24"/>
                <w:szCs w:val="24"/>
              </w:rPr>
            </w:pPr>
            <w:r w:rsidRPr="002A6A9D">
              <w:rPr>
                <w:rFonts w:ascii="Times New Roman" w:hAnsi="Times New Roman" w:cs="Times New Roman"/>
                <w:b/>
                <w:color w:val="548DD4"/>
                <w:sz w:val="24"/>
                <w:szCs w:val="24"/>
              </w:rPr>
              <w:t>P</w:t>
            </w:r>
          </w:p>
          <w:p w:rsidR="002A6A9D" w:rsidRPr="002A6A9D" w:rsidRDefault="002A6A9D" w:rsidP="00953B4D">
            <w:pPr>
              <w:autoSpaceDE w:val="0"/>
              <w:autoSpaceDN w:val="0"/>
              <w:adjustRightInd w:val="0"/>
              <w:spacing w:after="0" w:line="360" w:lineRule="auto"/>
              <w:rPr>
                <w:rFonts w:ascii="Times New Roman" w:hAnsi="Times New Roman" w:cs="Times New Roman"/>
                <w:b/>
                <w:color w:val="548DD4"/>
                <w:sz w:val="24"/>
                <w:szCs w:val="24"/>
              </w:rPr>
            </w:pPr>
            <w:r w:rsidRPr="002A6A9D">
              <w:rPr>
                <w:rFonts w:ascii="Times New Roman" w:hAnsi="Times New Roman" w:cs="Times New Roman"/>
                <w:b/>
                <w:color w:val="548DD4"/>
                <w:sz w:val="24"/>
                <w:szCs w:val="24"/>
              </w:rPr>
              <w:t>E</w:t>
            </w:r>
          </w:p>
          <w:p w:rsidR="002A6A9D" w:rsidRPr="002A6A9D" w:rsidRDefault="002A6A9D" w:rsidP="00953B4D">
            <w:pPr>
              <w:autoSpaceDE w:val="0"/>
              <w:autoSpaceDN w:val="0"/>
              <w:adjustRightInd w:val="0"/>
              <w:spacing w:after="0" w:line="360" w:lineRule="auto"/>
              <w:rPr>
                <w:rFonts w:ascii="Times New Roman" w:hAnsi="Times New Roman" w:cs="Times New Roman"/>
                <w:b/>
                <w:color w:val="548DD4"/>
                <w:sz w:val="24"/>
                <w:szCs w:val="24"/>
              </w:rPr>
            </w:pPr>
            <w:r w:rsidRPr="002A6A9D">
              <w:rPr>
                <w:rFonts w:ascii="Times New Roman" w:hAnsi="Times New Roman" w:cs="Times New Roman"/>
                <w:b/>
                <w:color w:val="548DD4"/>
                <w:sz w:val="24"/>
                <w:szCs w:val="24"/>
              </w:rPr>
              <w:t>O</w:t>
            </w:r>
          </w:p>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b/>
                <w:color w:val="548DD4"/>
                <w:sz w:val="24"/>
                <w:szCs w:val="24"/>
              </w:rPr>
              <w:t>S</w:t>
            </w:r>
          </w:p>
        </w:tc>
        <w:tc>
          <w:tcPr>
            <w:tcW w:w="53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6"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1</w:t>
            </w:r>
          </w:p>
        </w:tc>
        <w:tc>
          <w:tcPr>
            <w:tcW w:w="567"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2</w:t>
            </w:r>
          </w:p>
        </w:tc>
        <w:tc>
          <w:tcPr>
            <w:tcW w:w="50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3</w:t>
            </w:r>
          </w:p>
        </w:tc>
        <w:tc>
          <w:tcPr>
            <w:tcW w:w="568"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4</w:t>
            </w: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5</w:t>
            </w: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6</w:t>
            </w: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7</w:t>
            </w: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8</w:t>
            </w: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9</w:t>
            </w:r>
          </w:p>
        </w:tc>
        <w:tc>
          <w:tcPr>
            <w:tcW w:w="57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10</w:t>
            </w:r>
          </w:p>
        </w:tc>
        <w:tc>
          <w:tcPr>
            <w:tcW w:w="59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11</w:t>
            </w: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12</w:t>
            </w: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13</w:t>
            </w: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14</w:t>
            </w:r>
          </w:p>
        </w:tc>
      </w:tr>
      <w:tr w:rsidR="002A6A9D" w:rsidRPr="002A6A9D" w:rsidTr="002A6A9D">
        <w:tc>
          <w:tcPr>
            <w:tcW w:w="434" w:type="dxa"/>
            <w:vMerge/>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3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I</w:t>
            </w:r>
          </w:p>
        </w:tc>
        <w:tc>
          <w:tcPr>
            <w:tcW w:w="566"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67"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0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68"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7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9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r>
      <w:tr w:rsidR="002A6A9D" w:rsidRPr="002A6A9D" w:rsidTr="002A6A9D">
        <w:tc>
          <w:tcPr>
            <w:tcW w:w="434" w:type="dxa"/>
            <w:vMerge/>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3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II</w:t>
            </w:r>
          </w:p>
        </w:tc>
        <w:tc>
          <w:tcPr>
            <w:tcW w:w="566"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67"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0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68"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7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9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r>
      <w:tr w:rsidR="002A6A9D" w:rsidRPr="002A6A9D" w:rsidTr="002A6A9D">
        <w:tc>
          <w:tcPr>
            <w:tcW w:w="434" w:type="dxa"/>
            <w:vMerge/>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3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III</w:t>
            </w:r>
          </w:p>
        </w:tc>
        <w:tc>
          <w:tcPr>
            <w:tcW w:w="566"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67"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0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68"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7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9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r>
      <w:tr w:rsidR="002A6A9D" w:rsidRPr="002A6A9D" w:rsidTr="002A6A9D">
        <w:tc>
          <w:tcPr>
            <w:tcW w:w="434" w:type="dxa"/>
            <w:vMerge/>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3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IV</w:t>
            </w:r>
          </w:p>
        </w:tc>
        <w:tc>
          <w:tcPr>
            <w:tcW w:w="566"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7"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0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8"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7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9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r>
      <w:tr w:rsidR="002A6A9D" w:rsidRPr="002A6A9D" w:rsidTr="002A6A9D">
        <w:tc>
          <w:tcPr>
            <w:tcW w:w="434" w:type="dxa"/>
            <w:vMerge/>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3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V</w:t>
            </w:r>
          </w:p>
        </w:tc>
        <w:tc>
          <w:tcPr>
            <w:tcW w:w="566"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7"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0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8"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633"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69"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r w:rsidRPr="002A6A9D">
              <w:rPr>
                <w:rFonts w:ascii="Times New Roman" w:hAnsi="Times New Roman" w:cs="Times New Roman"/>
                <w:color w:val="1F497D"/>
                <w:sz w:val="24"/>
                <w:szCs w:val="24"/>
              </w:rPr>
              <w:t>X</w:t>
            </w:r>
          </w:p>
        </w:tc>
        <w:tc>
          <w:tcPr>
            <w:tcW w:w="57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90"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c>
          <w:tcPr>
            <w:tcW w:w="515" w:type="dxa"/>
          </w:tcPr>
          <w:p w:rsidR="002A6A9D" w:rsidRPr="002A6A9D" w:rsidRDefault="002A6A9D" w:rsidP="00953B4D">
            <w:pPr>
              <w:autoSpaceDE w:val="0"/>
              <w:autoSpaceDN w:val="0"/>
              <w:adjustRightInd w:val="0"/>
              <w:spacing w:after="0" w:line="360" w:lineRule="auto"/>
              <w:rPr>
                <w:rFonts w:ascii="Times New Roman" w:hAnsi="Times New Roman" w:cs="Times New Roman"/>
                <w:color w:val="1F497D"/>
                <w:sz w:val="24"/>
                <w:szCs w:val="24"/>
              </w:rPr>
            </w:pPr>
          </w:p>
        </w:tc>
      </w:tr>
    </w:tbl>
    <w:p w:rsidR="002A6A9D" w:rsidRPr="002A6A9D" w:rsidRDefault="002A6A9D" w:rsidP="002A6A9D">
      <w:pPr>
        <w:pStyle w:val="ListParagraph"/>
        <w:spacing w:line="240" w:lineRule="auto"/>
        <w:jc w:val="center"/>
        <w:rPr>
          <w:rFonts w:ascii="Times New Roman" w:hAnsi="Times New Roman" w:cs="Times New Roman"/>
          <w:b/>
          <w:bCs/>
          <w:sz w:val="24"/>
          <w:szCs w:val="24"/>
        </w:rPr>
      </w:pPr>
    </w:p>
    <w:p w:rsidR="00C01F62" w:rsidRPr="002A6A9D" w:rsidRDefault="00C01F62" w:rsidP="00C01F62">
      <w:pPr>
        <w:pStyle w:val="ListParagraph"/>
        <w:rPr>
          <w:rFonts w:ascii="Times New Roman" w:hAnsi="Times New Roman" w:cs="Times New Roman"/>
          <w:b/>
          <w:sz w:val="24"/>
          <w:szCs w:val="24"/>
        </w:rPr>
      </w:pPr>
    </w:p>
    <w:p w:rsidR="00C01F62" w:rsidRPr="002A6A9D" w:rsidRDefault="002A6A9D" w:rsidP="00C01F62">
      <w:pPr>
        <w:pStyle w:val="ListParagraph"/>
        <w:numPr>
          <w:ilvl w:val="0"/>
          <w:numId w:val="2"/>
        </w:num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 xml:space="preserve">Syllabus </w:t>
      </w:r>
    </w:p>
    <w:p w:rsidR="00C01F62" w:rsidRPr="002A6A9D" w:rsidRDefault="00C01F62" w:rsidP="00C01F62">
      <w:pPr>
        <w:pStyle w:val="ListParagraph"/>
        <w:spacing w:after="0" w:line="240" w:lineRule="auto"/>
        <w:ind w:left="1080"/>
        <w:jc w:val="both"/>
        <w:rPr>
          <w:rFonts w:ascii="Times New Roman" w:hAnsi="Times New Roman" w:cs="Times New Roman"/>
          <w:b/>
          <w:sz w:val="24"/>
          <w:szCs w:val="24"/>
        </w:rPr>
      </w:pPr>
    </w:p>
    <w:p w:rsidR="00C01F62" w:rsidRPr="002A6A9D" w:rsidRDefault="00C01F62" w:rsidP="00C01F62">
      <w:pPr>
        <w:autoSpaceDE w:val="0"/>
        <w:autoSpaceDN w:val="0"/>
        <w:adjustRightInd w:val="0"/>
        <w:ind w:left="720"/>
        <w:jc w:val="both"/>
        <w:rPr>
          <w:rFonts w:ascii="Times New Roman" w:hAnsi="Times New Roman" w:cs="Times New Roman"/>
          <w:b/>
          <w:bCs/>
          <w:sz w:val="24"/>
          <w:szCs w:val="24"/>
        </w:rPr>
      </w:pPr>
      <w:r w:rsidRPr="002A6A9D">
        <w:rPr>
          <w:rFonts w:ascii="Times New Roman" w:hAnsi="Times New Roman" w:cs="Times New Roman"/>
          <w:b/>
          <w:bCs/>
          <w:sz w:val="24"/>
          <w:szCs w:val="24"/>
        </w:rPr>
        <w:t>UNIT-I:</w:t>
      </w:r>
    </w:p>
    <w:p w:rsidR="00C01F62" w:rsidRPr="002A6A9D" w:rsidRDefault="00C01F62" w:rsidP="00C01F62">
      <w:pPr>
        <w:autoSpaceDE w:val="0"/>
        <w:autoSpaceDN w:val="0"/>
        <w:adjustRightInd w:val="0"/>
        <w:ind w:left="720"/>
        <w:jc w:val="both"/>
        <w:rPr>
          <w:rFonts w:ascii="Times New Roman" w:hAnsi="Times New Roman" w:cs="Times New Roman"/>
          <w:b/>
          <w:bCs/>
          <w:sz w:val="24"/>
          <w:szCs w:val="24"/>
        </w:rPr>
      </w:pPr>
      <w:r w:rsidRPr="002A6A9D">
        <w:rPr>
          <w:rFonts w:ascii="Times New Roman" w:hAnsi="Times New Roman" w:cs="Times New Roman"/>
          <w:b/>
          <w:bCs/>
          <w:sz w:val="24"/>
          <w:szCs w:val="24"/>
        </w:rPr>
        <w:t>Probability and Random Variable</w:t>
      </w:r>
    </w:p>
    <w:p w:rsidR="00C01F62" w:rsidRPr="002A6A9D" w:rsidRDefault="00C01F62" w:rsidP="00C01F62">
      <w:pPr>
        <w:autoSpaceDE w:val="0"/>
        <w:autoSpaceDN w:val="0"/>
        <w:adjustRightInd w:val="0"/>
        <w:ind w:left="720"/>
        <w:jc w:val="both"/>
        <w:rPr>
          <w:rFonts w:ascii="Times New Roman" w:hAnsi="Times New Roman" w:cs="Times New Roman"/>
          <w:bCs/>
          <w:sz w:val="24"/>
          <w:szCs w:val="24"/>
        </w:rPr>
      </w:pPr>
      <w:r w:rsidRPr="002A6A9D">
        <w:rPr>
          <w:rFonts w:ascii="Times New Roman" w:hAnsi="Times New Roman" w:cs="Times New Roman"/>
          <w:bCs/>
          <w:sz w:val="24"/>
          <w:szCs w:val="24"/>
        </w:rPr>
        <w:t>Probability: Probability introduced through Sets and Relative Frequency, Experiments and Sample Spaces, Discrete and Continuous Sample Spaces, Events, Probability Definitions and Axioms, Mathematical Model of Experiments, Probability as a Relative Frequency, Joint Probability, Conditional Probability, Total Probability, Bayes’ Theorem, Independent Events.</w:t>
      </w:r>
    </w:p>
    <w:p w:rsidR="00C01F62" w:rsidRPr="002A6A9D" w:rsidRDefault="00C01F62" w:rsidP="00C01F62">
      <w:pPr>
        <w:autoSpaceDE w:val="0"/>
        <w:autoSpaceDN w:val="0"/>
        <w:adjustRightInd w:val="0"/>
        <w:ind w:left="720"/>
        <w:jc w:val="both"/>
        <w:rPr>
          <w:rFonts w:ascii="Times New Roman" w:hAnsi="Times New Roman" w:cs="Times New Roman"/>
          <w:bCs/>
          <w:sz w:val="24"/>
          <w:szCs w:val="24"/>
        </w:rPr>
      </w:pPr>
      <w:r w:rsidRPr="002A6A9D">
        <w:rPr>
          <w:rFonts w:ascii="Times New Roman" w:hAnsi="Times New Roman" w:cs="Times New Roman"/>
          <w:bCs/>
          <w:sz w:val="24"/>
          <w:szCs w:val="24"/>
        </w:rPr>
        <w:lastRenderedPageBreak/>
        <w:t>Random Variable: Definition of a Random Variable, Conditions for a Function to be a Random Variable, Discrete, Continuous and Mixed Random Variables</w:t>
      </w:r>
    </w:p>
    <w:p w:rsidR="002A6A9D" w:rsidRPr="002A6A9D" w:rsidRDefault="002A6A9D" w:rsidP="00C01F62">
      <w:pPr>
        <w:autoSpaceDE w:val="0"/>
        <w:autoSpaceDN w:val="0"/>
        <w:adjustRightInd w:val="0"/>
        <w:ind w:left="720"/>
        <w:jc w:val="both"/>
        <w:rPr>
          <w:rFonts w:ascii="Times New Roman" w:hAnsi="Times New Roman" w:cs="Times New Roman"/>
          <w:b/>
          <w:bCs/>
          <w:sz w:val="24"/>
          <w:szCs w:val="24"/>
        </w:rPr>
      </w:pPr>
    </w:p>
    <w:p w:rsidR="00C01F62" w:rsidRPr="002A6A9D" w:rsidRDefault="00C01F62" w:rsidP="00C01F62">
      <w:pPr>
        <w:autoSpaceDE w:val="0"/>
        <w:autoSpaceDN w:val="0"/>
        <w:adjustRightInd w:val="0"/>
        <w:ind w:left="720"/>
        <w:jc w:val="both"/>
        <w:rPr>
          <w:rFonts w:ascii="Times New Roman" w:hAnsi="Times New Roman" w:cs="Times New Roman"/>
          <w:b/>
          <w:bCs/>
          <w:sz w:val="24"/>
          <w:szCs w:val="24"/>
        </w:rPr>
      </w:pPr>
      <w:r w:rsidRPr="002A6A9D">
        <w:rPr>
          <w:rFonts w:ascii="Times New Roman" w:hAnsi="Times New Roman" w:cs="Times New Roman"/>
          <w:b/>
          <w:bCs/>
          <w:sz w:val="24"/>
          <w:szCs w:val="24"/>
        </w:rPr>
        <w:t>UNIT-II:</w:t>
      </w:r>
    </w:p>
    <w:p w:rsidR="00C01F62" w:rsidRPr="002A6A9D" w:rsidRDefault="00C01F62" w:rsidP="00C01F62">
      <w:pPr>
        <w:ind w:firstLine="720"/>
        <w:jc w:val="both"/>
        <w:rPr>
          <w:rFonts w:ascii="Times New Roman" w:hAnsi="Times New Roman" w:cs="Times New Roman"/>
          <w:b/>
          <w:sz w:val="24"/>
          <w:szCs w:val="24"/>
        </w:rPr>
      </w:pPr>
      <w:r w:rsidRPr="002A6A9D">
        <w:rPr>
          <w:rFonts w:ascii="Times New Roman" w:hAnsi="Times New Roman" w:cs="Times New Roman"/>
          <w:b/>
          <w:sz w:val="24"/>
          <w:szCs w:val="24"/>
        </w:rPr>
        <w:t>Distribution &amp; Density Functions and Operation on One Random Variable – Expectations:</w:t>
      </w:r>
    </w:p>
    <w:p w:rsidR="00C01F62" w:rsidRPr="002A6A9D" w:rsidRDefault="00C01F62" w:rsidP="00C01F62">
      <w:pPr>
        <w:ind w:left="840" w:firstLine="420"/>
        <w:jc w:val="both"/>
        <w:rPr>
          <w:rFonts w:ascii="Times New Roman" w:hAnsi="Times New Roman" w:cs="Times New Roman"/>
          <w:sz w:val="24"/>
          <w:szCs w:val="24"/>
        </w:rPr>
      </w:pPr>
      <w:r w:rsidRPr="002A6A9D">
        <w:rPr>
          <w:rFonts w:ascii="Times New Roman" w:hAnsi="Times New Roman" w:cs="Times New Roman"/>
          <w:sz w:val="24"/>
          <w:szCs w:val="24"/>
        </w:rPr>
        <w:t xml:space="preserve">Distribution &amp; Density Functions: Distribution and Density functions and their Properties - Binomial, Poisson, Uniform, Gaussian, Exponential, Rayleigh and Conditional Distribution, Methods of defining Conditional Event, Conditional Density, </w:t>
      </w:r>
      <w:r w:rsidR="00426E36" w:rsidRPr="002A6A9D">
        <w:rPr>
          <w:rFonts w:ascii="Times New Roman" w:hAnsi="Times New Roman" w:cs="Times New Roman"/>
          <w:sz w:val="24"/>
          <w:szCs w:val="24"/>
        </w:rPr>
        <w:t>and Properties</w:t>
      </w:r>
      <w:r w:rsidRPr="002A6A9D">
        <w:rPr>
          <w:rFonts w:ascii="Times New Roman" w:hAnsi="Times New Roman" w:cs="Times New Roman"/>
          <w:sz w:val="24"/>
          <w:szCs w:val="24"/>
        </w:rPr>
        <w:t>.</w:t>
      </w:r>
    </w:p>
    <w:p w:rsidR="00C01F62" w:rsidRPr="002A6A9D" w:rsidRDefault="00C01F62" w:rsidP="00C01F62">
      <w:pPr>
        <w:ind w:left="840" w:firstLine="420"/>
        <w:jc w:val="both"/>
        <w:rPr>
          <w:rFonts w:ascii="Times New Roman" w:hAnsi="Times New Roman" w:cs="Times New Roman"/>
          <w:sz w:val="24"/>
          <w:szCs w:val="24"/>
        </w:rPr>
      </w:pPr>
      <w:r w:rsidRPr="002A6A9D">
        <w:rPr>
          <w:rFonts w:ascii="Times New Roman" w:hAnsi="Times New Roman" w:cs="Times New Roman"/>
          <w:sz w:val="24"/>
          <w:szCs w:val="24"/>
        </w:rPr>
        <w:t>Operation on One Random Variable – Expectations: Introduction, Expected Value of a Random Variable, Function of a Random Variable, Moments about the Origin, Central Moments, Variance and Skew, Chebychev’s Inequality, Characteristic Function, Moment Generating Function, Transformations of a Random Variable: Monotonic Transformations for a Continuous Random Variable, Non-monotonic Transformations of Continuous Random Variable, Transformation of a Discrete Random Variable.</w:t>
      </w:r>
    </w:p>
    <w:p w:rsidR="00C01F62" w:rsidRPr="002A6A9D" w:rsidRDefault="00C01F62" w:rsidP="00C01F62">
      <w:pPr>
        <w:autoSpaceDE w:val="0"/>
        <w:autoSpaceDN w:val="0"/>
        <w:adjustRightInd w:val="0"/>
        <w:ind w:left="720"/>
        <w:jc w:val="both"/>
        <w:rPr>
          <w:rFonts w:ascii="Times New Roman" w:hAnsi="Times New Roman" w:cs="Times New Roman"/>
          <w:b/>
          <w:bCs/>
          <w:sz w:val="24"/>
          <w:szCs w:val="24"/>
        </w:rPr>
      </w:pPr>
      <w:r w:rsidRPr="002A6A9D">
        <w:rPr>
          <w:rFonts w:ascii="Times New Roman" w:hAnsi="Times New Roman" w:cs="Times New Roman"/>
          <w:b/>
          <w:bCs/>
          <w:sz w:val="24"/>
          <w:szCs w:val="24"/>
        </w:rPr>
        <w:t>UNIT-III:</w:t>
      </w:r>
    </w:p>
    <w:p w:rsidR="00C01F62" w:rsidRPr="002A6A9D" w:rsidRDefault="00C01F62" w:rsidP="00C01F62">
      <w:pPr>
        <w:autoSpaceDE w:val="0"/>
        <w:autoSpaceDN w:val="0"/>
        <w:adjustRightInd w:val="0"/>
        <w:ind w:left="720"/>
        <w:jc w:val="both"/>
        <w:rPr>
          <w:rFonts w:ascii="Times New Roman" w:hAnsi="Times New Roman" w:cs="Times New Roman"/>
          <w:b/>
          <w:sz w:val="24"/>
          <w:szCs w:val="24"/>
        </w:rPr>
      </w:pPr>
      <w:r w:rsidRPr="002A6A9D">
        <w:rPr>
          <w:rFonts w:ascii="Times New Roman" w:hAnsi="Times New Roman" w:cs="Times New Roman"/>
          <w:b/>
          <w:sz w:val="24"/>
          <w:szCs w:val="24"/>
        </w:rPr>
        <w:t>Multiple Random Variables and Operations</w:t>
      </w:r>
    </w:p>
    <w:p w:rsidR="00C01F62" w:rsidRPr="002A6A9D" w:rsidRDefault="00C01F62" w:rsidP="00C01F62">
      <w:pPr>
        <w:autoSpaceDE w:val="0"/>
        <w:autoSpaceDN w:val="0"/>
        <w:adjustRightInd w:val="0"/>
        <w:ind w:left="720"/>
        <w:jc w:val="both"/>
        <w:rPr>
          <w:rFonts w:ascii="Times New Roman" w:hAnsi="Times New Roman" w:cs="Times New Roman"/>
          <w:sz w:val="24"/>
          <w:szCs w:val="24"/>
        </w:rPr>
      </w:pPr>
      <w:r w:rsidRPr="002A6A9D">
        <w:rPr>
          <w:rFonts w:ascii="Times New Roman" w:hAnsi="Times New Roman" w:cs="Times New Roman"/>
          <w:sz w:val="24"/>
          <w:szCs w:val="24"/>
        </w:rPr>
        <w:t>Multiple Random Variables: Vector Random Variables, Joint Distribution Function, Properties of Joint Distribution, Marginal Distribution Functions, Conditional Distribution and Density – Point Conditioning, Conditional Distribution and Density – Interval conditioning, Statistical Independence, Sum of Two Random Variables, Sum of Several Random Variables, Central Limit Theorem (Proof not expected), Unequal Distribution, Equal Distributions.</w:t>
      </w:r>
    </w:p>
    <w:p w:rsidR="00C01F62" w:rsidRPr="002A6A9D" w:rsidRDefault="00C01F62" w:rsidP="00C01F62">
      <w:pPr>
        <w:autoSpaceDE w:val="0"/>
        <w:autoSpaceDN w:val="0"/>
        <w:adjustRightInd w:val="0"/>
        <w:ind w:left="720"/>
        <w:jc w:val="both"/>
        <w:rPr>
          <w:rFonts w:ascii="Times New Roman" w:hAnsi="Times New Roman" w:cs="Times New Roman"/>
          <w:spacing w:val="15"/>
          <w:sz w:val="24"/>
          <w:szCs w:val="24"/>
        </w:rPr>
      </w:pPr>
      <w:r w:rsidRPr="002A6A9D">
        <w:rPr>
          <w:rFonts w:ascii="Times New Roman" w:hAnsi="Times New Roman" w:cs="Times New Roman"/>
          <w:sz w:val="24"/>
          <w:szCs w:val="24"/>
        </w:rPr>
        <w:t>Operations on Multiple Random Variables: Expected Value of a Function of Random Variables: Joint Moments about the Origin, Joint Central Moments, Joint Characteristic Functions, Jointly Gaussian Random Variables: Two Random Variables case, N Random Variable case, Properties, Transformations of Multiple Random Variables, Linear Transformations of Gaussian Random Variables.</w:t>
      </w:r>
    </w:p>
    <w:p w:rsidR="00C01F62" w:rsidRPr="002A6A9D" w:rsidRDefault="00C01F62" w:rsidP="00C01F62">
      <w:pPr>
        <w:autoSpaceDE w:val="0"/>
        <w:autoSpaceDN w:val="0"/>
        <w:adjustRightInd w:val="0"/>
        <w:ind w:left="720"/>
        <w:jc w:val="both"/>
        <w:rPr>
          <w:rFonts w:ascii="Times New Roman" w:hAnsi="Times New Roman" w:cs="Times New Roman"/>
          <w:b/>
          <w:bCs/>
          <w:sz w:val="24"/>
          <w:szCs w:val="24"/>
        </w:rPr>
      </w:pPr>
      <w:r w:rsidRPr="002A6A9D">
        <w:rPr>
          <w:rFonts w:ascii="Times New Roman" w:hAnsi="Times New Roman" w:cs="Times New Roman"/>
          <w:b/>
          <w:bCs/>
          <w:sz w:val="24"/>
          <w:szCs w:val="24"/>
        </w:rPr>
        <w:t>UNIT-IV:</w:t>
      </w:r>
    </w:p>
    <w:p w:rsidR="00426E36" w:rsidRPr="002A6A9D" w:rsidRDefault="00426E36" w:rsidP="00C01F62">
      <w:pPr>
        <w:autoSpaceDE w:val="0"/>
        <w:autoSpaceDN w:val="0"/>
        <w:adjustRightInd w:val="0"/>
        <w:ind w:left="720"/>
        <w:jc w:val="both"/>
        <w:rPr>
          <w:rFonts w:ascii="Times New Roman" w:hAnsi="Times New Roman" w:cs="Times New Roman"/>
          <w:b/>
          <w:bCs/>
          <w:sz w:val="24"/>
          <w:szCs w:val="24"/>
        </w:rPr>
      </w:pPr>
      <w:r w:rsidRPr="002A6A9D">
        <w:rPr>
          <w:rFonts w:ascii="Times New Roman" w:hAnsi="Times New Roman" w:cs="Times New Roman"/>
          <w:b/>
          <w:sz w:val="24"/>
          <w:szCs w:val="24"/>
        </w:rPr>
        <w:t>Stochastic Processes – Temporal Characteristics</w:t>
      </w:r>
      <w:r w:rsidRPr="002A6A9D">
        <w:rPr>
          <w:rFonts w:ascii="Times New Roman" w:hAnsi="Times New Roman" w:cs="Times New Roman"/>
          <w:sz w:val="24"/>
          <w:szCs w:val="24"/>
        </w:rPr>
        <w:t>: The Stochastic Process Concept, Classification of Processes, Deterministic and Nondeterministic Processes, Distribution and Density Functions, Concept of Stationarity and Statistical Independence, First-Order Stationary Processes, Second-Order and Wide-Sense Stationarity, Nth Order and Strict-</w:t>
      </w:r>
      <w:r w:rsidRPr="002A6A9D">
        <w:rPr>
          <w:rFonts w:ascii="Times New Roman" w:hAnsi="Times New Roman" w:cs="Times New Roman"/>
          <w:sz w:val="24"/>
          <w:szCs w:val="24"/>
        </w:rPr>
        <w:lastRenderedPageBreak/>
        <w:t>Sense Stationarity, Time Averages and Ergodicity, Mean-Ergodic Processes, Correlation-Ergodic Processes, Autocorrelation Function and its Properties, Cross-Correlation Function and its Properties, Covariance and its Properties, Linear System Response of Mean and Mean-squared Value, Autocorrelation Function, Cross-Correlation Functions, Gaussian Random Processes, Poisson Random Process.</w:t>
      </w:r>
    </w:p>
    <w:p w:rsidR="00C01F62" w:rsidRPr="002A6A9D" w:rsidRDefault="00C01F62" w:rsidP="00C01F62">
      <w:pPr>
        <w:autoSpaceDE w:val="0"/>
        <w:autoSpaceDN w:val="0"/>
        <w:adjustRightInd w:val="0"/>
        <w:ind w:left="720"/>
        <w:jc w:val="both"/>
        <w:rPr>
          <w:rFonts w:ascii="Times New Roman" w:hAnsi="Times New Roman" w:cs="Times New Roman"/>
          <w:b/>
          <w:bCs/>
          <w:sz w:val="24"/>
          <w:szCs w:val="24"/>
        </w:rPr>
      </w:pPr>
      <w:r w:rsidRPr="002A6A9D">
        <w:rPr>
          <w:rFonts w:ascii="Times New Roman" w:hAnsi="Times New Roman" w:cs="Times New Roman"/>
          <w:b/>
          <w:bCs/>
          <w:sz w:val="24"/>
          <w:szCs w:val="24"/>
        </w:rPr>
        <w:t>UNIT-V:</w:t>
      </w:r>
    </w:p>
    <w:p w:rsidR="00C01F62" w:rsidRPr="002A6A9D" w:rsidRDefault="00426E36" w:rsidP="00C01F62">
      <w:pPr>
        <w:autoSpaceDE w:val="0"/>
        <w:autoSpaceDN w:val="0"/>
        <w:adjustRightInd w:val="0"/>
        <w:ind w:left="720"/>
        <w:jc w:val="both"/>
        <w:rPr>
          <w:rFonts w:ascii="Times New Roman" w:hAnsi="Times New Roman" w:cs="Times New Roman"/>
          <w:b/>
          <w:bCs/>
          <w:sz w:val="24"/>
          <w:szCs w:val="24"/>
        </w:rPr>
      </w:pPr>
      <w:r w:rsidRPr="002A6A9D">
        <w:rPr>
          <w:rFonts w:ascii="Times New Roman" w:hAnsi="Times New Roman" w:cs="Times New Roman"/>
          <w:b/>
          <w:sz w:val="24"/>
          <w:szCs w:val="24"/>
        </w:rPr>
        <w:t>Stochastic Processes – Spectral Characteristics:</w:t>
      </w:r>
      <w:r w:rsidRPr="002A6A9D">
        <w:rPr>
          <w:rFonts w:ascii="Times New Roman" w:hAnsi="Times New Roman" w:cs="Times New Roman"/>
          <w:sz w:val="24"/>
          <w:szCs w:val="24"/>
        </w:rPr>
        <w:t xml:space="preserve"> Power Spectrum: Properties, Relationship between Power Spectrum and Autocorrelation Function, Cross-Power Density Spectrum, Properties, Relationship between Cross-Power Spectrum and Cross-Correlation Function, Spectral Characteristics of System Response: Power Density Spectrum of Response, Cross-Power Spectral Density of Input and Output of a Linear System</w:t>
      </w:r>
    </w:p>
    <w:p w:rsidR="00C01F62" w:rsidRPr="002A6A9D" w:rsidRDefault="00CE6572" w:rsidP="00C01F62">
      <w:pPr>
        <w:pStyle w:val="ListParagraph"/>
        <w:numPr>
          <w:ilvl w:val="0"/>
          <w:numId w:val="2"/>
        </w:num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Individual time table</w:t>
      </w:r>
    </w:p>
    <w:p w:rsidR="00FF61C7" w:rsidRPr="002A6A9D" w:rsidRDefault="00FF61C7" w:rsidP="00FF61C7">
      <w:pPr>
        <w:pStyle w:val="ListParagraph"/>
        <w:spacing w:after="0" w:line="240" w:lineRule="auto"/>
        <w:ind w:left="1080"/>
        <w:jc w:val="both"/>
        <w:rPr>
          <w:rFonts w:ascii="Times New Roman" w:hAnsi="Times New Roman" w:cs="Times New Roman"/>
          <w:b/>
          <w:sz w:val="24"/>
          <w:szCs w:val="24"/>
        </w:rPr>
      </w:pPr>
    </w:p>
    <w:p w:rsidR="00CE6572" w:rsidRPr="002A6A9D" w:rsidRDefault="00A17DE9" w:rsidP="00FF61C7">
      <w:pPr>
        <w:spacing w:line="240" w:lineRule="auto"/>
        <w:rPr>
          <w:rFonts w:ascii="Times New Roman" w:hAnsi="Times New Roman" w:cs="Times New Roman"/>
          <w:b/>
          <w:sz w:val="24"/>
          <w:szCs w:val="24"/>
        </w:rPr>
      </w:pPr>
      <w:r w:rsidRPr="002A6A9D">
        <w:rPr>
          <w:rFonts w:ascii="Times New Roman" w:hAnsi="Times New Roman" w:cs="Times New Roman"/>
          <w:b/>
          <w:smallCaps/>
          <w:sz w:val="24"/>
          <w:szCs w:val="24"/>
        </w:rPr>
        <w:t xml:space="preserve">                 SUBJECT: </w:t>
      </w:r>
      <w:r w:rsidRPr="002A6A9D">
        <w:rPr>
          <w:rFonts w:ascii="Times New Roman" w:hAnsi="Times New Roman" w:cs="Times New Roman"/>
          <w:smallCaps/>
          <w:sz w:val="24"/>
          <w:szCs w:val="24"/>
        </w:rPr>
        <w:t>PTSP II-ECE A, MWE &amp; DC LAB IV-ECE A, EEE LAB  II-ME A &amp; B, EDC LAB</w:t>
      </w:r>
      <w:r w:rsidRPr="002A6A9D">
        <w:rPr>
          <w:rFonts w:ascii="Times New Roman" w:hAnsi="Times New Roman" w:cs="Times New Roman"/>
          <w:smallCaps/>
          <w:sz w:val="24"/>
          <w:szCs w:val="24"/>
        </w:rPr>
        <w:tab/>
      </w:r>
    </w:p>
    <w:p w:rsidR="00CE6572" w:rsidRPr="002A6A9D" w:rsidRDefault="00CE6572" w:rsidP="00C01F62">
      <w:pPr>
        <w:spacing w:after="0" w:line="240" w:lineRule="auto"/>
        <w:ind w:left="1080"/>
        <w:jc w:val="both"/>
        <w:rPr>
          <w:rFonts w:ascii="Times New Roman" w:hAnsi="Times New Roman" w:cs="Times New Roman"/>
          <w:b/>
          <w:sz w:val="24"/>
          <w:szCs w:val="24"/>
        </w:rPr>
      </w:pPr>
    </w:p>
    <w:tbl>
      <w:tblPr>
        <w:tblW w:w="11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7"/>
        <w:gridCol w:w="1297"/>
        <w:gridCol w:w="1299"/>
        <w:gridCol w:w="1299"/>
        <w:gridCol w:w="1304"/>
        <w:gridCol w:w="1297"/>
        <w:gridCol w:w="1299"/>
        <w:gridCol w:w="1299"/>
        <w:gridCol w:w="1305"/>
      </w:tblGrid>
      <w:tr w:rsidR="00A17DE9" w:rsidRPr="002A6A9D" w:rsidTr="002F420D">
        <w:trPr>
          <w:trHeight w:hRule="exact" w:val="595"/>
          <w:jc w:val="center"/>
        </w:trPr>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Day/Time</w:t>
            </w:r>
          </w:p>
        </w:tc>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bCs/>
                <w:smallCaps/>
                <w:sz w:val="24"/>
                <w:szCs w:val="24"/>
              </w:rPr>
              <w:t>9.10-10.10</w:t>
            </w: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bCs/>
                <w:smallCaps/>
                <w:sz w:val="24"/>
                <w:szCs w:val="24"/>
              </w:rPr>
              <w:t>10.10-11.00</w:t>
            </w: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bCs/>
                <w:smallCaps/>
                <w:sz w:val="24"/>
                <w:szCs w:val="24"/>
              </w:rPr>
              <w:t>11.00-11.50</w:t>
            </w:r>
          </w:p>
        </w:tc>
        <w:tc>
          <w:tcPr>
            <w:tcW w:w="1303"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bCs/>
                <w:smallCaps/>
                <w:sz w:val="24"/>
                <w:szCs w:val="24"/>
              </w:rPr>
              <w:t>11.50-12.40</w:t>
            </w:r>
          </w:p>
        </w:tc>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bCs/>
                <w:smallCaps/>
                <w:sz w:val="24"/>
                <w:szCs w:val="24"/>
              </w:rPr>
              <w:t>12.40-01.20</w:t>
            </w:r>
          </w:p>
        </w:tc>
        <w:tc>
          <w:tcPr>
            <w:tcW w:w="1299" w:type="dxa"/>
            <w:tcBorders>
              <w:right w:val="single" w:sz="4" w:space="0" w:color="auto"/>
            </w:tcBorders>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bCs/>
                <w:smallCaps/>
                <w:sz w:val="24"/>
                <w:szCs w:val="24"/>
              </w:rPr>
              <w:t>01.20-2.10</w:t>
            </w:r>
          </w:p>
        </w:tc>
        <w:tc>
          <w:tcPr>
            <w:tcW w:w="1299" w:type="dxa"/>
            <w:tcBorders>
              <w:left w:val="single" w:sz="4" w:space="0" w:color="auto"/>
              <w:right w:val="single" w:sz="4" w:space="0" w:color="auto"/>
            </w:tcBorders>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bCs/>
                <w:smallCaps/>
                <w:sz w:val="24"/>
                <w:szCs w:val="24"/>
              </w:rPr>
              <w:t>2.10-3.00</w:t>
            </w:r>
          </w:p>
        </w:tc>
        <w:tc>
          <w:tcPr>
            <w:tcW w:w="1304" w:type="dxa"/>
            <w:tcBorders>
              <w:left w:val="single" w:sz="4" w:space="0" w:color="auto"/>
            </w:tcBorders>
            <w:vAlign w:val="center"/>
          </w:tcPr>
          <w:p w:rsidR="00A17DE9" w:rsidRPr="002A6A9D" w:rsidRDefault="00A17DE9" w:rsidP="00A17DE9">
            <w:pPr>
              <w:spacing w:after="0" w:line="240" w:lineRule="auto"/>
              <w:jc w:val="center"/>
              <w:rPr>
                <w:rFonts w:ascii="Times New Roman" w:hAnsi="Times New Roman" w:cs="Times New Roman"/>
                <w:b/>
                <w:bCs/>
                <w:smallCaps/>
                <w:sz w:val="24"/>
                <w:szCs w:val="24"/>
              </w:rPr>
            </w:pPr>
            <w:r w:rsidRPr="002A6A9D">
              <w:rPr>
                <w:rFonts w:ascii="Times New Roman" w:hAnsi="Times New Roman" w:cs="Times New Roman"/>
                <w:b/>
                <w:bCs/>
                <w:smallCaps/>
                <w:sz w:val="24"/>
                <w:szCs w:val="24"/>
              </w:rPr>
              <w:t>3.00-3.50</w:t>
            </w:r>
          </w:p>
        </w:tc>
      </w:tr>
      <w:tr w:rsidR="00A17DE9" w:rsidRPr="002A6A9D" w:rsidTr="002A6A9D">
        <w:trPr>
          <w:trHeight w:hRule="exact" w:val="413"/>
          <w:jc w:val="center"/>
        </w:trPr>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Mon</w:t>
            </w:r>
          </w:p>
        </w:tc>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3902" w:type="dxa"/>
            <w:gridSpan w:val="3"/>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EEE LAB II-B</w:t>
            </w:r>
          </w:p>
        </w:tc>
        <w:tc>
          <w:tcPr>
            <w:tcW w:w="1297" w:type="dxa"/>
            <w:vMerge w:val="restart"/>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L</w:t>
            </w:r>
          </w:p>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U</w:t>
            </w:r>
          </w:p>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N</w:t>
            </w:r>
          </w:p>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C</w:t>
            </w:r>
          </w:p>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H</w:t>
            </w: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PTSP-A</w:t>
            </w:r>
          </w:p>
        </w:tc>
        <w:tc>
          <w:tcPr>
            <w:tcW w:w="1304"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r>
      <w:tr w:rsidR="00A17DE9" w:rsidRPr="002A6A9D" w:rsidTr="002A6A9D">
        <w:trPr>
          <w:trHeight w:hRule="exact" w:val="532"/>
          <w:jc w:val="center"/>
        </w:trPr>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Tue</w:t>
            </w:r>
          </w:p>
        </w:tc>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3902" w:type="dxa"/>
            <w:gridSpan w:val="3"/>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MWE &amp; DC LAB IV-A</w:t>
            </w:r>
          </w:p>
        </w:tc>
        <w:tc>
          <w:tcPr>
            <w:tcW w:w="1297" w:type="dxa"/>
            <w:vMerge/>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3903" w:type="dxa"/>
            <w:gridSpan w:val="3"/>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EEE LAB II-A</w:t>
            </w:r>
          </w:p>
        </w:tc>
      </w:tr>
      <w:tr w:rsidR="00A17DE9" w:rsidRPr="002A6A9D" w:rsidTr="002F420D">
        <w:trPr>
          <w:trHeight w:hRule="exact" w:val="568"/>
          <w:jc w:val="center"/>
        </w:trPr>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Wed</w:t>
            </w:r>
          </w:p>
        </w:tc>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PTSP-A</w:t>
            </w: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303"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7" w:type="dxa"/>
            <w:vMerge/>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304"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r>
      <w:tr w:rsidR="00A17DE9" w:rsidRPr="002A6A9D" w:rsidTr="002F420D">
        <w:trPr>
          <w:trHeight w:hRule="exact" w:val="577"/>
          <w:jc w:val="center"/>
        </w:trPr>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Thu</w:t>
            </w:r>
          </w:p>
        </w:tc>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PTSP-A</w:t>
            </w:r>
          </w:p>
        </w:tc>
        <w:tc>
          <w:tcPr>
            <w:tcW w:w="1303"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7" w:type="dxa"/>
            <w:vMerge/>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3903" w:type="dxa"/>
            <w:gridSpan w:val="3"/>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MWE &amp; DC LAB IV-A</w:t>
            </w:r>
          </w:p>
        </w:tc>
      </w:tr>
      <w:tr w:rsidR="00A17DE9" w:rsidRPr="002A6A9D" w:rsidTr="002F420D">
        <w:trPr>
          <w:trHeight w:hRule="exact" w:val="640"/>
          <w:jc w:val="center"/>
        </w:trPr>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Fri</w:t>
            </w:r>
          </w:p>
        </w:tc>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3902" w:type="dxa"/>
            <w:gridSpan w:val="3"/>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EDC LAB II-A</w:t>
            </w:r>
          </w:p>
        </w:tc>
        <w:tc>
          <w:tcPr>
            <w:tcW w:w="1297" w:type="dxa"/>
            <w:vMerge/>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3903" w:type="dxa"/>
            <w:gridSpan w:val="3"/>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EE LAB II-A</w:t>
            </w:r>
          </w:p>
        </w:tc>
      </w:tr>
      <w:tr w:rsidR="00A17DE9" w:rsidRPr="002A6A9D" w:rsidTr="002F420D">
        <w:trPr>
          <w:trHeight w:hRule="exact" w:val="532"/>
          <w:jc w:val="center"/>
        </w:trPr>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Sat</w:t>
            </w:r>
          </w:p>
        </w:tc>
        <w:tc>
          <w:tcPr>
            <w:tcW w:w="1297"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r w:rsidRPr="002A6A9D">
              <w:rPr>
                <w:rFonts w:ascii="Times New Roman" w:hAnsi="Times New Roman" w:cs="Times New Roman"/>
                <w:b/>
                <w:smallCaps/>
                <w:sz w:val="24"/>
                <w:szCs w:val="24"/>
              </w:rPr>
              <w:t>PTSP-A</w:t>
            </w: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303"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7" w:type="dxa"/>
            <w:vMerge/>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299" w:type="dxa"/>
            <w:vAlign w:val="center"/>
          </w:tcPr>
          <w:p w:rsidR="00A17DE9" w:rsidRPr="002A6A9D" w:rsidRDefault="00A17DE9" w:rsidP="00A17DE9">
            <w:pPr>
              <w:spacing w:after="0" w:line="240" w:lineRule="auto"/>
              <w:jc w:val="center"/>
              <w:rPr>
                <w:rFonts w:ascii="Times New Roman" w:hAnsi="Times New Roman" w:cs="Times New Roman"/>
                <w:smallCaps/>
                <w:sz w:val="24"/>
                <w:szCs w:val="24"/>
              </w:rPr>
            </w:pPr>
            <w:r w:rsidRPr="002A6A9D">
              <w:rPr>
                <w:rFonts w:ascii="Times New Roman" w:hAnsi="Times New Roman" w:cs="Times New Roman"/>
                <w:b/>
                <w:smallCaps/>
                <w:sz w:val="24"/>
                <w:szCs w:val="24"/>
              </w:rPr>
              <w:t>PTSP-A</w:t>
            </w:r>
          </w:p>
        </w:tc>
        <w:tc>
          <w:tcPr>
            <w:tcW w:w="1299"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c>
          <w:tcPr>
            <w:tcW w:w="1304" w:type="dxa"/>
            <w:vAlign w:val="center"/>
          </w:tcPr>
          <w:p w:rsidR="00A17DE9" w:rsidRPr="002A6A9D" w:rsidRDefault="00A17DE9" w:rsidP="00A17DE9">
            <w:pPr>
              <w:spacing w:after="0" w:line="240" w:lineRule="auto"/>
              <w:jc w:val="center"/>
              <w:rPr>
                <w:rFonts w:ascii="Times New Roman" w:hAnsi="Times New Roman" w:cs="Times New Roman"/>
                <w:b/>
                <w:smallCaps/>
                <w:sz w:val="24"/>
                <w:szCs w:val="24"/>
              </w:rPr>
            </w:pPr>
          </w:p>
        </w:tc>
      </w:tr>
    </w:tbl>
    <w:p w:rsidR="00CE6572" w:rsidRPr="002A6A9D" w:rsidRDefault="00CE6572" w:rsidP="00C01F62">
      <w:pPr>
        <w:spacing w:after="0" w:line="240" w:lineRule="auto"/>
        <w:ind w:left="1080"/>
        <w:jc w:val="both"/>
        <w:rPr>
          <w:rFonts w:ascii="Times New Roman" w:hAnsi="Times New Roman" w:cs="Times New Roman"/>
          <w:b/>
          <w:sz w:val="24"/>
          <w:szCs w:val="24"/>
        </w:rPr>
      </w:pPr>
    </w:p>
    <w:p w:rsidR="00CE6572" w:rsidRPr="002A6A9D" w:rsidRDefault="00CE6572" w:rsidP="00C01F62">
      <w:pPr>
        <w:spacing w:after="0" w:line="240" w:lineRule="auto"/>
        <w:ind w:left="1080"/>
        <w:jc w:val="both"/>
        <w:rPr>
          <w:rFonts w:ascii="Times New Roman" w:hAnsi="Times New Roman" w:cs="Times New Roman"/>
          <w:b/>
          <w:sz w:val="24"/>
          <w:szCs w:val="24"/>
        </w:rPr>
      </w:pPr>
    </w:p>
    <w:p w:rsidR="002331CC" w:rsidRDefault="002331CC" w:rsidP="002F420D">
      <w:pPr>
        <w:spacing w:after="0" w:line="240" w:lineRule="auto"/>
        <w:jc w:val="both"/>
        <w:rPr>
          <w:rFonts w:ascii="Times New Roman" w:hAnsi="Times New Roman" w:cs="Times New Roman"/>
          <w:b/>
          <w:sz w:val="24"/>
          <w:szCs w:val="24"/>
        </w:rPr>
      </w:pPr>
    </w:p>
    <w:p w:rsidR="002F420D" w:rsidRDefault="002F420D" w:rsidP="002F420D">
      <w:pPr>
        <w:spacing w:after="0" w:line="240" w:lineRule="auto"/>
        <w:jc w:val="both"/>
        <w:rPr>
          <w:rFonts w:ascii="Times New Roman" w:hAnsi="Times New Roman" w:cs="Times New Roman"/>
          <w:b/>
          <w:sz w:val="24"/>
          <w:szCs w:val="24"/>
        </w:rPr>
      </w:pPr>
    </w:p>
    <w:p w:rsidR="002F420D" w:rsidRDefault="002F420D" w:rsidP="002F420D">
      <w:pPr>
        <w:spacing w:after="0" w:line="240" w:lineRule="auto"/>
        <w:jc w:val="both"/>
        <w:rPr>
          <w:rFonts w:ascii="Times New Roman" w:hAnsi="Times New Roman" w:cs="Times New Roman"/>
          <w:b/>
          <w:sz w:val="24"/>
          <w:szCs w:val="24"/>
        </w:rPr>
      </w:pPr>
    </w:p>
    <w:p w:rsidR="002F420D" w:rsidRDefault="002F420D" w:rsidP="002F420D">
      <w:pPr>
        <w:spacing w:after="0" w:line="240" w:lineRule="auto"/>
        <w:jc w:val="both"/>
        <w:rPr>
          <w:rFonts w:ascii="Times New Roman" w:hAnsi="Times New Roman" w:cs="Times New Roman"/>
          <w:b/>
          <w:sz w:val="24"/>
          <w:szCs w:val="24"/>
        </w:rPr>
      </w:pPr>
    </w:p>
    <w:p w:rsidR="002F420D" w:rsidRDefault="002F420D" w:rsidP="002F420D">
      <w:pPr>
        <w:spacing w:after="0" w:line="240" w:lineRule="auto"/>
        <w:jc w:val="both"/>
        <w:rPr>
          <w:rFonts w:ascii="Times New Roman" w:hAnsi="Times New Roman" w:cs="Times New Roman"/>
          <w:b/>
          <w:sz w:val="24"/>
          <w:szCs w:val="24"/>
        </w:rPr>
      </w:pPr>
    </w:p>
    <w:p w:rsidR="002F420D" w:rsidRDefault="002F420D" w:rsidP="002F420D">
      <w:pPr>
        <w:spacing w:after="0" w:line="240" w:lineRule="auto"/>
        <w:jc w:val="both"/>
        <w:rPr>
          <w:rFonts w:ascii="Times New Roman" w:hAnsi="Times New Roman" w:cs="Times New Roman"/>
          <w:b/>
          <w:sz w:val="24"/>
          <w:szCs w:val="24"/>
        </w:rPr>
      </w:pPr>
    </w:p>
    <w:p w:rsidR="002F420D" w:rsidRDefault="002F420D" w:rsidP="002F420D">
      <w:pPr>
        <w:spacing w:after="0" w:line="240" w:lineRule="auto"/>
        <w:jc w:val="both"/>
        <w:rPr>
          <w:rFonts w:ascii="Times New Roman" w:hAnsi="Times New Roman" w:cs="Times New Roman"/>
          <w:b/>
          <w:sz w:val="24"/>
          <w:szCs w:val="24"/>
        </w:rPr>
      </w:pPr>
    </w:p>
    <w:p w:rsidR="002F420D" w:rsidRDefault="002F420D" w:rsidP="002F420D">
      <w:pPr>
        <w:spacing w:after="0" w:line="240" w:lineRule="auto"/>
        <w:jc w:val="both"/>
        <w:rPr>
          <w:rFonts w:ascii="Times New Roman" w:hAnsi="Times New Roman" w:cs="Times New Roman"/>
          <w:b/>
          <w:sz w:val="24"/>
          <w:szCs w:val="24"/>
        </w:rPr>
      </w:pPr>
    </w:p>
    <w:p w:rsidR="002F420D" w:rsidRPr="002A6A9D" w:rsidRDefault="002F420D" w:rsidP="002F420D">
      <w:pPr>
        <w:spacing w:after="0" w:line="240" w:lineRule="auto"/>
        <w:jc w:val="both"/>
        <w:rPr>
          <w:rFonts w:ascii="Times New Roman" w:hAnsi="Times New Roman" w:cs="Times New Roman"/>
          <w:b/>
          <w:sz w:val="24"/>
          <w:szCs w:val="24"/>
        </w:rPr>
      </w:pPr>
    </w:p>
    <w:p w:rsidR="005F36CF" w:rsidRPr="002A6A9D" w:rsidRDefault="005F36CF" w:rsidP="005F36CF">
      <w:pPr>
        <w:spacing w:after="0" w:line="240" w:lineRule="auto"/>
        <w:ind w:left="720"/>
        <w:jc w:val="both"/>
        <w:rPr>
          <w:rFonts w:ascii="Times New Roman" w:hAnsi="Times New Roman" w:cs="Times New Roman"/>
          <w:b/>
          <w:sz w:val="24"/>
          <w:szCs w:val="24"/>
        </w:rPr>
      </w:pPr>
      <w:r w:rsidRPr="002A6A9D">
        <w:rPr>
          <w:rFonts w:ascii="Times New Roman" w:hAnsi="Times New Roman" w:cs="Times New Roman"/>
          <w:b/>
          <w:sz w:val="24"/>
          <w:szCs w:val="24"/>
        </w:rPr>
        <w:lastRenderedPageBreak/>
        <w:t>7.Session plan &amp;  Detailed lecture plan:</w:t>
      </w:r>
    </w:p>
    <w:p w:rsidR="002331CC" w:rsidRPr="002A6A9D" w:rsidRDefault="002331CC" w:rsidP="00C01F62">
      <w:pPr>
        <w:spacing w:after="0" w:line="240" w:lineRule="auto"/>
        <w:ind w:left="1080"/>
        <w:jc w:val="both"/>
        <w:rPr>
          <w:rFonts w:ascii="Times New Roman" w:hAnsi="Times New Roman" w:cs="Times New Roman"/>
          <w:b/>
          <w:sz w:val="24"/>
          <w:szCs w:val="24"/>
        </w:rPr>
      </w:pPr>
    </w:p>
    <w:p w:rsidR="002331CC" w:rsidRPr="002A6A9D" w:rsidRDefault="002331CC" w:rsidP="00C01F62">
      <w:pPr>
        <w:spacing w:after="0" w:line="240" w:lineRule="auto"/>
        <w:ind w:left="1080"/>
        <w:jc w:val="both"/>
        <w:rPr>
          <w:rFonts w:ascii="Times New Roman" w:hAnsi="Times New Roman" w:cs="Times New Roman"/>
          <w:b/>
          <w:sz w:val="24"/>
          <w:szCs w:val="24"/>
        </w:rPr>
      </w:pPr>
    </w:p>
    <w:p w:rsidR="002331CC" w:rsidRPr="002A6A9D" w:rsidRDefault="002331CC" w:rsidP="00C01F62">
      <w:pPr>
        <w:spacing w:after="0" w:line="240" w:lineRule="auto"/>
        <w:ind w:left="1080"/>
        <w:jc w:val="both"/>
        <w:rPr>
          <w:rFonts w:ascii="Times New Roman" w:hAnsi="Times New Roman" w:cs="Times New Roman"/>
          <w:b/>
          <w:sz w:val="24"/>
          <w:szCs w:val="24"/>
        </w:rPr>
      </w:pPr>
    </w:p>
    <w:p w:rsidR="002331CC" w:rsidRPr="002A6A9D" w:rsidRDefault="002331CC" w:rsidP="00C01F62">
      <w:pPr>
        <w:spacing w:after="0" w:line="240" w:lineRule="auto"/>
        <w:ind w:left="1080"/>
        <w:jc w:val="both"/>
        <w:rPr>
          <w:rFonts w:ascii="Times New Roman" w:hAnsi="Times New Roman" w:cs="Times New Roman"/>
          <w:b/>
          <w:sz w:val="24"/>
          <w:szCs w:val="24"/>
        </w:rPr>
      </w:pPr>
    </w:p>
    <w:p w:rsidR="002331CC" w:rsidRPr="002A6A9D" w:rsidRDefault="002331CC" w:rsidP="00C01F62">
      <w:pPr>
        <w:spacing w:after="0" w:line="240" w:lineRule="auto"/>
        <w:ind w:left="1080"/>
        <w:jc w:val="both"/>
        <w:rPr>
          <w:rFonts w:ascii="Times New Roman" w:hAnsi="Times New Roman" w:cs="Times New Roman"/>
          <w:b/>
          <w:sz w:val="24"/>
          <w:szCs w:val="24"/>
        </w:rPr>
      </w:pPr>
    </w:p>
    <w:tbl>
      <w:tblPr>
        <w:tblpPr w:leftFromText="180" w:rightFromText="180" w:vertAnchor="text" w:horzAnchor="page" w:tblpX="1183" w:tblpY="-1"/>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1710"/>
        <w:gridCol w:w="5085"/>
        <w:gridCol w:w="1215"/>
        <w:gridCol w:w="1184"/>
        <w:gridCol w:w="796"/>
      </w:tblGrid>
      <w:tr w:rsidR="00CE6572" w:rsidRPr="002A6A9D" w:rsidTr="0083526D">
        <w:trPr>
          <w:trHeight w:val="890"/>
        </w:trPr>
        <w:tc>
          <w:tcPr>
            <w:tcW w:w="828" w:type="dxa"/>
          </w:tcPr>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bCs/>
                <w:spacing w:val="15"/>
                <w:sz w:val="24"/>
                <w:szCs w:val="24"/>
              </w:rPr>
              <w:t>S.NO</w:t>
            </w:r>
          </w:p>
        </w:tc>
        <w:tc>
          <w:tcPr>
            <w:tcW w:w="1710" w:type="dxa"/>
          </w:tcPr>
          <w:p w:rsidR="00CE6572" w:rsidRPr="002A6A9D" w:rsidRDefault="00CE6572" w:rsidP="0083526D">
            <w:pPr>
              <w:jc w:val="center"/>
              <w:rPr>
                <w:rFonts w:ascii="Times New Roman" w:hAnsi="Times New Roman" w:cs="Times New Roman"/>
                <w:b/>
                <w:bCs/>
                <w:spacing w:val="15"/>
                <w:sz w:val="24"/>
                <w:szCs w:val="24"/>
              </w:rPr>
            </w:pPr>
            <w:r w:rsidRPr="002A6A9D">
              <w:rPr>
                <w:rFonts w:ascii="Times New Roman" w:hAnsi="Times New Roman" w:cs="Times New Roman"/>
                <w:b/>
                <w:bCs/>
                <w:spacing w:val="15"/>
                <w:sz w:val="24"/>
                <w:szCs w:val="24"/>
              </w:rPr>
              <w:t>Topic (JNTU syllabus)</w:t>
            </w:r>
          </w:p>
        </w:tc>
        <w:tc>
          <w:tcPr>
            <w:tcW w:w="5085" w:type="dxa"/>
          </w:tcPr>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bCs/>
                <w:spacing w:val="15"/>
                <w:sz w:val="24"/>
                <w:szCs w:val="24"/>
              </w:rPr>
              <w:t>Sub-Topic</w:t>
            </w:r>
          </w:p>
        </w:tc>
        <w:tc>
          <w:tcPr>
            <w:tcW w:w="1215" w:type="dxa"/>
          </w:tcPr>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t>No. of Lecturers Required</w:t>
            </w:r>
          </w:p>
        </w:tc>
        <w:tc>
          <w:tcPr>
            <w:tcW w:w="1184" w:type="dxa"/>
          </w:tcPr>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t>Text Books</w:t>
            </w:r>
          </w:p>
        </w:tc>
        <w:tc>
          <w:tcPr>
            <w:tcW w:w="796" w:type="dxa"/>
          </w:tcPr>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t>Remarks</w:t>
            </w:r>
          </w:p>
        </w:tc>
      </w:tr>
      <w:tr w:rsidR="00CE6572" w:rsidRPr="002A6A9D" w:rsidTr="0083526D">
        <w:trPr>
          <w:trHeight w:val="557"/>
        </w:trPr>
        <w:tc>
          <w:tcPr>
            <w:tcW w:w="828" w:type="dxa"/>
          </w:tcPr>
          <w:p w:rsidR="00CE6572" w:rsidRPr="002A6A9D" w:rsidRDefault="00CE6572" w:rsidP="0083526D">
            <w:pPr>
              <w:jc w:val="center"/>
              <w:rPr>
                <w:rFonts w:ascii="Times New Roman" w:hAnsi="Times New Roman" w:cs="Times New Roman"/>
                <w:b/>
                <w:sz w:val="24"/>
                <w:szCs w:val="24"/>
              </w:rPr>
            </w:pPr>
          </w:p>
        </w:tc>
        <w:tc>
          <w:tcPr>
            <w:tcW w:w="1710" w:type="dxa"/>
            <w:vMerge w:val="restart"/>
          </w:tcPr>
          <w:p w:rsidR="00CE6572" w:rsidRPr="002A6A9D" w:rsidRDefault="00CE6572"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t>Introduction</w:t>
            </w:r>
          </w:p>
        </w:tc>
        <w:tc>
          <w:tcPr>
            <w:tcW w:w="8280" w:type="dxa"/>
            <w:gridSpan w:val="4"/>
          </w:tcPr>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t>UNIT I</w:t>
            </w:r>
          </w:p>
        </w:tc>
      </w:tr>
      <w:tr w:rsidR="00CE6572" w:rsidRPr="002A6A9D" w:rsidTr="0083526D">
        <w:trPr>
          <w:trHeight w:hRule="exact" w:val="288"/>
        </w:trPr>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1</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Introduction to probability, Set theory</w:t>
            </w:r>
          </w:p>
          <w:p w:rsidR="00CE6572" w:rsidRPr="002A6A9D" w:rsidRDefault="00CE6572" w:rsidP="0083526D">
            <w:pPr>
              <w:rPr>
                <w:rFonts w:ascii="Times New Roman" w:hAnsi="Times New Roman" w:cs="Times New Roman"/>
                <w:sz w:val="24"/>
                <w:szCs w:val="24"/>
              </w:rPr>
            </w:pP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rPr>
          <w:trHeight w:val="692"/>
        </w:trPr>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2</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Experiments and Sample Spaces, Discrete and Continuous Sample Spaces, Events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3</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Probability Definitions and Axioms, Mathematical Model of Experiments, Probability as a Relative Frequency</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4</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 xml:space="preserve">Joint Probability, Conditional Probability </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5</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Total Probability, Bayes’ Theorem, Independent Events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6</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Definition of a Random Variable, Conditions for a Function to be a Random Variable, Discrete and Continuous, Mixed Random Variable</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rPr>
          <w:trHeight w:val="350"/>
        </w:trPr>
        <w:tc>
          <w:tcPr>
            <w:tcW w:w="828" w:type="dxa"/>
          </w:tcPr>
          <w:p w:rsidR="00CE6572" w:rsidRPr="002A6A9D" w:rsidRDefault="00CE6572" w:rsidP="0083526D">
            <w:pPr>
              <w:jc w:val="center"/>
              <w:rPr>
                <w:rFonts w:ascii="Times New Roman" w:hAnsi="Times New Roman" w:cs="Times New Roman"/>
                <w:sz w:val="24"/>
                <w:szCs w:val="24"/>
              </w:rPr>
            </w:pPr>
          </w:p>
        </w:tc>
        <w:tc>
          <w:tcPr>
            <w:tcW w:w="1710" w:type="dxa"/>
          </w:tcPr>
          <w:p w:rsidR="00CE6572" w:rsidRPr="002A6A9D" w:rsidRDefault="00CE6572" w:rsidP="0083526D">
            <w:pPr>
              <w:rPr>
                <w:rFonts w:ascii="Times New Roman" w:hAnsi="Times New Roman" w:cs="Times New Roman"/>
                <w:sz w:val="24"/>
                <w:szCs w:val="24"/>
              </w:rPr>
            </w:pPr>
          </w:p>
        </w:tc>
        <w:tc>
          <w:tcPr>
            <w:tcW w:w="7484" w:type="dxa"/>
            <w:gridSpan w:val="3"/>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 xml:space="preserve">              No. Of classes taken to complete unit-1: 12</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p>
        </w:tc>
        <w:tc>
          <w:tcPr>
            <w:tcW w:w="1710" w:type="dxa"/>
            <w:vMerge w:val="restart"/>
          </w:tcPr>
          <w:p w:rsidR="00CE6572" w:rsidRPr="002A6A9D" w:rsidRDefault="00CE6572"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t xml:space="preserve">Random </w:t>
            </w:r>
            <w:r w:rsidRPr="002A6A9D">
              <w:rPr>
                <w:rFonts w:ascii="Times New Roman" w:hAnsi="Times New Roman" w:cs="Times New Roman"/>
                <w:b/>
                <w:sz w:val="24"/>
                <w:szCs w:val="24"/>
              </w:rPr>
              <w:lastRenderedPageBreak/>
              <w:t>variables-Operations</w:t>
            </w:r>
          </w:p>
        </w:tc>
        <w:tc>
          <w:tcPr>
            <w:tcW w:w="8280" w:type="dxa"/>
            <w:gridSpan w:val="4"/>
          </w:tcPr>
          <w:p w:rsidR="00CE6572" w:rsidRPr="002A6A9D" w:rsidRDefault="00CE6572" w:rsidP="0083526D">
            <w:pPr>
              <w:rPr>
                <w:rFonts w:ascii="Times New Roman" w:hAnsi="Times New Roman" w:cs="Times New Roman"/>
                <w:b/>
                <w:sz w:val="24"/>
                <w:szCs w:val="24"/>
              </w:rPr>
            </w:pPr>
            <w:r w:rsidRPr="002A6A9D">
              <w:rPr>
                <w:rFonts w:ascii="Times New Roman" w:hAnsi="Times New Roman" w:cs="Times New Roman"/>
                <w:b/>
                <w:sz w:val="24"/>
                <w:szCs w:val="24"/>
              </w:rPr>
              <w:lastRenderedPageBreak/>
              <w:t xml:space="preserve">                                                                                                            UNIT II</w:t>
            </w: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7</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Distribution and Density functions, Properties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03</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R2,R6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8</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Binomial, Poisson, Uniform and Exponential distribution</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R2,R6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9</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Gaussian and Rayleigh distribution</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R2,R6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lastRenderedPageBreak/>
              <w:t>10</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Conditional Distribution,  Methods of defining Conditioning Event, Conditional Density, Properties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R2,R6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lastRenderedPageBreak/>
              <w:t>11</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Expected Value of a Random Variable, Function of a Random Variable</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12</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Moments about the Origin, Central Moments, Variance and Skew</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13</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Chebychev’s Inequality</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14</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Characteristic Function, Moment Generating Function</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03</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15</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Monotonic Transformations for a Continuous Random Variable</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16</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Non monotonic Transformations of Continuous Random Variable, Transformation of a Discrete Random Variable</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p>
        </w:tc>
        <w:tc>
          <w:tcPr>
            <w:tcW w:w="1710" w:type="dxa"/>
          </w:tcPr>
          <w:p w:rsidR="00CE6572" w:rsidRPr="002A6A9D" w:rsidRDefault="00CE6572" w:rsidP="0083526D">
            <w:pPr>
              <w:rPr>
                <w:rFonts w:ascii="Times New Roman" w:hAnsi="Times New Roman" w:cs="Times New Roman"/>
                <w:sz w:val="24"/>
                <w:szCs w:val="24"/>
              </w:rPr>
            </w:pPr>
          </w:p>
        </w:tc>
        <w:tc>
          <w:tcPr>
            <w:tcW w:w="7484" w:type="dxa"/>
            <w:gridSpan w:val="3"/>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 xml:space="preserve">                     No. Of classes taken to complete unit- II: 19</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rPr>
          <w:trHeight w:val="683"/>
        </w:trPr>
        <w:tc>
          <w:tcPr>
            <w:tcW w:w="828" w:type="dxa"/>
          </w:tcPr>
          <w:p w:rsidR="00CE6572" w:rsidRPr="002A6A9D" w:rsidRDefault="00CE6572" w:rsidP="0083526D">
            <w:pPr>
              <w:jc w:val="center"/>
              <w:rPr>
                <w:rFonts w:ascii="Times New Roman" w:hAnsi="Times New Roman" w:cs="Times New Roman"/>
                <w:sz w:val="24"/>
                <w:szCs w:val="24"/>
              </w:rPr>
            </w:pPr>
          </w:p>
        </w:tc>
        <w:tc>
          <w:tcPr>
            <w:tcW w:w="1710" w:type="dxa"/>
            <w:vMerge w:val="restart"/>
          </w:tcPr>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r w:rsidRPr="002A6A9D">
              <w:rPr>
                <w:rFonts w:ascii="Times New Roman" w:hAnsi="Times New Roman" w:cs="Times New Roman"/>
                <w:b/>
                <w:sz w:val="24"/>
                <w:szCs w:val="24"/>
              </w:rPr>
              <w:t xml:space="preserve">Random Vector- Operations </w:t>
            </w:r>
          </w:p>
          <w:p w:rsidR="00CE6572" w:rsidRPr="002A6A9D" w:rsidRDefault="00CE6572" w:rsidP="0083526D">
            <w:pPr>
              <w:rPr>
                <w:rFonts w:ascii="Times New Roman" w:hAnsi="Times New Roman" w:cs="Times New Roman"/>
                <w:b/>
                <w:sz w:val="24"/>
                <w:szCs w:val="24"/>
              </w:rPr>
            </w:pPr>
            <w:r w:rsidRPr="002A6A9D">
              <w:rPr>
                <w:rFonts w:ascii="Times New Roman" w:hAnsi="Times New Roman" w:cs="Times New Roman"/>
                <w:b/>
                <w:sz w:val="24"/>
                <w:szCs w:val="24"/>
              </w:rPr>
              <w:t xml:space="preserve">on multiple Random </w:t>
            </w:r>
            <w:r w:rsidRPr="002A6A9D">
              <w:rPr>
                <w:rFonts w:ascii="Times New Roman" w:hAnsi="Times New Roman" w:cs="Times New Roman"/>
                <w:b/>
                <w:sz w:val="24"/>
                <w:szCs w:val="24"/>
              </w:rPr>
              <w:lastRenderedPageBreak/>
              <w:t>Variables</w:t>
            </w:r>
          </w:p>
        </w:tc>
        <w:tc>
          <w:tcPr>
            <w:tcW w:w="8280" w:type="dxa"/>
            <w:gridSpan w:val="4"/>
          </w:tcPr>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lastRenderedPageBreak/>
              <w:t>UNIT III</w:t>
            </w: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17</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Vector Random Variables, Joint Distribution Function</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18</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Properties of Joint Distribution, Marginal Distribution Functions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19</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Conditional Distribution and Density – Point Conditioning and Interval conditioning</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20</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Statistical Independence</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21</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Sum of Two Random Variables, Sum of Several Random Variables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22</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Central Limit Theorem, Unequal Distribution, Equal Distributions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R1,R6</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lastRenderedPageBreak/>
              <w:t>23</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Expected Value of a Function of Random Variables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lastRenderedPageBreak/>
              <w:t>24</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Joint Moments about the Origin, Joint Central Moments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25</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Joint Characteristic Functions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26</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Jointly Gaussian Random Variables: Two Random Variables case, N Random Variable case, Properties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27</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Transformations of Multiple Random Variables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28</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Linear Transformations of Gaussian Random Variables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T1,T2,R1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p>
        </w:tc>
        <w:tc>
          <w:tcPr>
            <w:tcW w:w="1710" w:type="dxa"/>
          </w:tcPr>
          <w:p w:rsidR="00CE6572" w:rsidRPr="002A6A9D" w:rsidRDefault="00CE6572" w:rsidP="0083526D">
            <w:pPr>
              <w:rPr>
                <w:rFonts w:ascii="Times New Roman" w:hAnsi="Times New Roman" w:cs="Times New Roman"/>
                <w:sz w:val="24"/>
                <w:szCs w:val="24"/>
              </w:rPr>
            </w:pPr>
          </w:p>
        </w:tc>
        <w:tc>
          <w:tcPr>
            <w:tcW w:w="7484" w:type="dxa"/>
            <w:gridSpan w:val="3"/>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 xml:space="preserve">                  No. Of classes taken to complete unit-3 : 19</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p>
        </w:tc>
        <w:tc>
          <w:tcPr>
            <w:tcW w:w="1710" w:type="dxa"/>
            <w:vMerge w:val="restart"/>
          </w:tcPr>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r w:rsidRPr="002A6A9D">
              <w:rPr>
                <w:rFonts w:ascii="Times New Roman" w:hAnsi="Times New Roman" w:cs="Times New Roman"/>
                <w:b/>
                <w:sz w:val="24"/>
                <w:szCs w:val="24"/>
              </w:rPr>
              <w:t>Random Processes</w:t>
            </w:r>
          </w:p>
        </w:tc>
        <w:tc>
          <w:tcPr>
            <w:tcW w:w="8280" w:type="dxa"/>
            <w:gridSpan w:val="4"/>
          </w:tcPr>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t>UNIT  IV</w:t>
            </w: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29</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The Stochastic Process Concept, Classification of Processes, Deterministic and Nondeterministic Processes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 R2</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30</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Distribution and Density Functions, Concept of Stationarity and Statistical Independence</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 R2</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31</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First-Order Stationary Processes, Second- Order and Wide-Sense Stationarity, N-Order and Strict-Sense Stationarity</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 R2</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32</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Time Averages and Ergodicity, Mean-Ergodic Processes, Correlation-Ergodic Processes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 R2</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33</w:t>
            </w:r>
          </w:p>
        </w:tc>
        <w:tc>
          <w:tcPr>
            <w:tcW w:w="1710" w:type="dxa"/>
            <w:vMerge/>
          </w:tcPr>
          <w:p w:rsidR="00CE6572" w:rsidRPr="002A6A9D" w:rsidRDefault="00CE6572" w:rsidP="0083526D">
            <w:pPr>
              <w:jc w:val="center"/>
              <w:rPr>
                <w:rFonts w:ascii="Times New Roman" w:hAnsi="Times New Roman" w:cs="Times New Roman"/>
                <w:b/>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Autocorrelation Function and Its Properties, Cross-Correlation Function and Its Properties, Covariance and its properties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 R2</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34</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Gaussian Random Processes, Poisson Random Process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 R2</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p>
        </w:tc>
        <w:tc>
          <w:tcPr>
            <w:tcW w:w="1710" w:type="dxa"/>
          </w:tcPr>
          <w:p w:rsidR="00CE6572" w:rsidRPr="002A6A9D" w:rsidRDefault="00CE6572" w:rsidP="0083526D">
            <w:pPr>
              <w:rPr>
                <w:rFonts w:ascii="Times New Roman" w:hAnsi="Times New Roman" w:cs="Times New Roman"/>
                <w:sz w:val="24"/>
                <w:szCs w:val="24"/>
              </w:rPr>
            </w:pPr>
          </w:p>
        </w:tc>
        <w:tc>
          <w:tcPr>
            <w:tcW w:w="7484" w:type="dxa"/>
            <w:gridSpan w:val="3"/>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 xml:space="preserve">             No. Of classes taken to complete unit-IV :12</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rPr>
          <w:trHeight w:val="368"/>
        </w:trPr>
        <w:tc>
          <w:tcPr>
            <w:tcW w:w="828" w:type="dxa"/>
          </w:tcPr>
          <w:p w:rsidR="00CE6572" w:rsidRPr="002A6A9D" w:rsidRDefault="00CE6572" w:rsidP="0083526D">
            <w:pPr>
              <w:jc w:val="center"/>
              <w:rPr>
                <w:rFonts w:ascii="Times New Roman" w:hAnsi="Times New Roman" w:cs="Times New Roman"/>
                <w:sz w:val="24"/>
                <w:szCs w:val="24"/>
              </w:rPr>
            </w:pPr>
          </w:p>
        </w:tc>
        <w:tc>
          <w:tcPr>
            <w:tcW w:w="1710" w:type="dxa"/>
            <w:vMerge w:val="restart"/>
          </w:tcPr>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p w:rsidR="00CE6572" w:rsidRPr="002A6A9D" w:rsidRDefault="00CE6572" w:rsidP="0083526D">
            <w:pPr>
              <w:rPr>
                <w:rFonts w:ascii="Times New Roman" w:hAnsi="Times New Roman" w:cs="Times New Roman"/>
                <w:b/>
                <w:sz w:val="24"/>
                <w:szCs w:val="24"/>
              </w:rPr>
            </w:pPr>
          </w:p>
        </w:tc>
        <w:tc>
          <w:tcPr>
            <w:tcW w:w="8280" w:type="dxa"/>
            <w:gridSpan w:val="4"/>
          </w:tcPr>
          <w:p w:rsidR="002F420D" w:rsidRDefault="002F420D" w:rsidP="0083526D">
            <w:pPr>
              <w:jc w:val="center"/>
              <w:rPr>
                <w:rFonts w:ascii="Times New Roman" w:hAnsi="Times New Roman" w:cs="Times New Roman"/>
                <w:b/>
                <w:sz w:val="24"/>
                <w:szCs w:val="24"/>
              </w:rPr>
            </w:pPr>
          </w:p>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lastRenderedPageBreak/>
              <w:t>UNIT VIII</w:t>
            </w: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lastRenderedPageBreak/>
              <w:t>42</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Power Spectrum and its Properties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43</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Relationship between Power Spectrum and Autocorrelation Function</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44</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Cross-Power Density Spectrum, Properties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45</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Relationship between Cross-Power Spectrum and Cross-Correlation Function</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46</w:t>
            </w:r>
          </w:p>
        </w:tc>
        <w:tc>
          <w:tcPr>
            <w:tcW w:w="1710" w:type="dxa"/>
            <w:vMerge/>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Spectral Characteristics of System Response: Power Density Spectrum of Response</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p>
        </w:tc>
        <w:tc>
          <w:tcPr>
            <w:tcW w:w="1710" w:type="dxa"/>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Cross-Power Spectral Density of Input and Output of a Linear System</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01</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p>
        </w:tc>
        <w:tc>
          <w:tcPr>
            <w:tcW w:w="1710" w:type="dxa"/>
          </w:tcPr>
          <w:p w:rsidR="00CE6572" w:rsidRPr="002A6A9D" w:rsidRDefault="00CE6572" w:rsidP="0083526D">
            <w:pPr>
              <w:rPr>
                <w:rFonts w:ascii="Times New Roman" w:hAnsi="Times New Roman" w:cs="Times New Roman"/>
                <w:sz w:val="24"/>
                <w:szCs w:val="24"/>
              </w:rPr>
            </w:pPr>
          </w:p>
        </w:tc>
        <w:tc>
          <w:tcPr>
            <w:tcW w:w="5085" w:type="dxa"/>
          </w:tcPr>
          <w:p w:rsidR="00CE6572" w:rsidRPr="002A6A9D" w:rsidRDefault="00CE6572" w:rsidP="0083526D">
            <w:pPr>
              <w:rPr>
                <w:rFonts w:ascii="Times New Roman" w:hAnsi="Times New Roman" w:cs="Times New Roman"/>
                <w:sz w:val="24"/>
                <w:szCs w:val="24"/>
              </w:rPr>
            </w:pPr>
            <w:r w:rsidRPr="002A6A9D">
              <w:rPr>
                <w:rFonts w:ascii="Times New Roman" w:hAnsi="Times New Roman" w:cs="Times New Roman"/>
                <w:sz w:val="24"/>
                <w:szCs w:val="24"/>
              </w:rPr>
              <w:t>Linear System Response of Mean and Mean Squared Value, Autocorrelation Function, Cross-Correlation Functions</w:t>
            </w:r>
          </w:p>
        </w:tc>
        <w:tc>
          <w:tcPr>
            <w:tcW w:w="1215"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02</w:t>
            </w:r>
          </w:p>
        </w:tc>
        <w:tc>
          <w:tcPr>
            <w:tcW w:w="1184" w:type="dxa"/>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T1, R1, R2</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28" w:type="dxa"/>
          </w:tcPr>
          <w:p w:rsidR="00CE6572" w:rsidRPr="002A6A9D" w:rsidRDefault="00CE6572" w:rsidP="0083526D">
            <w:pPr>
              <w:jc w:val="center"/>
              <w:rPr>
                <w:rFonts w:ascii="Times New Roman" w:hAnsi="Times New Roman" w:cs="Times New Roman"/>
                <w:sz w:val="24"/>
                <w:szCs w:val="24"/>
              </w:rPr>
            </w:pPr>
          </w:p>
        </w:tc>
        <w:tc>
          <w:tcPr>
            <w:tcW w:w="1710" w:type="dxa"/>
          </w:tcPr>
          <w:p w:rsidR="00CE6572" w:rsidRPr="002A6A9D" w:rsidRDefault="00CE6572" w:rsidP="0083526D">
            <w:pPr>
              <w:rPr>
                <w:rFonts w:ascii="Times New Roman" w:hAnsi="Times New Roman" w:cs="Times New Roman"/>
                <w:sz w:val="24"/>
                <w:szCs w:val="24"/>
              </w:rPr>
            </w:pPr>
          </w:p>
        </w:tc>
        <w:tc>
          <w:tcPr>
            <w:tcW w:w="7484" w:type="dxa"/>
            <w:gridSpan w:val="3"/>
          </w:tcPr>
          <w:p w:rsidR="00CE6572" w:rsidRPr="002A6A9D" w:rsidRDefault="00CE6572" w:rsidP="0083526D">
            <w:pPr>
              <w:jc w:val="center"/>
              <w:rPr>
                <w:rFonts w:ascii="Times New Roman" w:hAnsi="Times New Roman" w:cs="Times New Roman"/>
                <w:sz w:val="24"/>
                <w:szCs w:val="24"/>
              </w:rPr>
            </w:pPr>
            <w:r w:rsidRPr="002A6A9D">
              <w:rPr>
                <w:rFonts w:ascii="Times New Roman" w:hAnsi="Times New Roman" w:cs="Times New Roman"/>
                <w:sz w:val="24"/>
                <w:szCs w:val="24"/>
              </w:rPr>
              <w:t xml:space="preserve">  No. Of classes taken to complete unit-V :11                                </w:t>
            </w:r>
          </w:p>
        </w:tc>
        <w:tc>
          <w:tcPr>
            <w:tcW w:w="796" w:type="dxa"/>
          </w:tcPr>
          <w:p w:rsidR="00CE6572" w:rsidRPr="002A6A9D" w:rsidRDefault="00CE6572" w:rsidP="0083526D">
            <w:pPr>
              <w:jc w:val="center"/>
              <w:rPr>
                <w:rFonts w:ascii="Times New Roman" w:hAnsi="Times New Roman" w:cs="Times New Roman"/>
                <w:sz w:val="24"/>
                <w:szCs w:val="24"/>
              </w:rPr>
            </w:pPr>
          </w:p>
        </w:tc>
      </w:tr>
      <w:tr w:rsidR="00CE6572" w:rsidRPr="002A6A9D" w:rsidTr="0083526D">
        <w:tc>
          <w:tcPr>
            <w:tcW w:w="8838" w:type="dxa"/>
            <w:gridSpan w:val="4"/>
          </w:tcPr>
          <w:p w:rsidR="00CE6572" w:rsidRPr="002A6A9D" w:rsidRDefault="00CE6572" w:rsidP="0083526D">
            <w:pPr>
              <w:jc w:val="center"/>
              <w:rPr>
                <w:rFonts w:ascii="Times New Roman" w:hAnsi="Times New Roman" w:cs="Times New Roman"/>
                <w:b/>
                <w:sz w:val="24"/>
                <w:szCs w:val="24"/>
              </w:rPr>
            </w:pPr>
            <w:r w:rsidRPr="002A6A9D">
              <w:rPr>
                <w:rFonts w:ascii="Times New Roman" w:hAnsi="Times New Roman" w:cs="Times New Roman"/>
                <w:b/>
                <w:sz w:val="24"/>
                <w:szCs w:val="24"/>
              </w:rPr>
              <w:t xml:space="preserve">                     TOTAL NO. OF CLASSES REQUIRED            72        </w:t>
            </w:r>
          </w:p>
        </w:tc>
        <w:tc>
          <w:tcPr>
            <w:tcW w:w="1184" w:type="dxa"/>
          </w:tcPr>
          <w:p w:rsidR="00CE6572" w:rsidRPr="002A6A9D" w:rsidRDefault="00CE6572" w:rsidP="0083526D">
            <w:pPr>
              <w:jc w:val="center"/>
              <w:rPr>
                <w:rFonts w:ascii="Times New Roman" w:hAnsi="Times New Roman" w:cs="Times New Roman"/>
                <w:b/>
                <w:sz w:val="24"/>
                <w:szCs w:val="24"/>
              </w:rPr>
            </w:pPr>
          </w:p>
        </w:tc>
        <w:tc>
          <w:tcPr>
            <w:tcW w:w="796" w:type="dxa"/>
          </w:tcPr>
          <w:p w:rsidR="00CE6572" w:rsidRPr="002A6A9D" w:rsidRDefault="00CE6572" w:rsidP="0083526D">
            <w:pPr>
              <w:jc w:val="center"/>
              <w:rPr>
                <w:rFonts w:ascii="Times New Roman" w:hAnsi="Times New Roman" w:cs="Times New Roman"/>
                <w:b/>
                <w:sz w:val="24"/>
                <w:szCs w:val="24"/>
              </w:rPr>
            </w:pPr>
          </w:p>
        </w:tc>
      </w:tr>
    </w:tbl>
    <w:p w:rsidR="00CE6572" w:rsidRPr="002A6A9D" w:rsidRDefault="00CE6572" w:rsidP="00CE6572">
      <w:pPr>
        <w:spacing w:after="0" w:line="240" w:lineRule="auto"/>
        <w:ind w:firstLine="720"/>
        <w:jc w:val="both"/>
        <w:rPr>
          <w:rFonts w:ascii="Times New Roman" w:hAnsi="Times New Roman" w:cs="Times New Roman"/>
          <w:b/>
          <w:sz w:val="24"/>
          <w:szCs w:val="24"/>
        </w:rPr>
      </w:pPr>
    </w:p>
    <w:p w:rsidR="00CE6572" w:rsidRPr="002A6A9D" w:rsidRDefault="00CE6572" w:rsidP="00CE6572">
      <w:pPr>
        <w:spacing w:after="0" w:line="240" w:lineRule="auto"/>
        <w:ind w:firstLine="720"/>
        <w:jc w:val="both"/>
        <w:rPr>
          <w:rFonts w:ascii="Times New Roman" w:hAnsi="Times New Roman" w:cs="Times New Roman"/>
          <w:b/>
          <w:sz w:val="24"/>
          <w:szCs w:val="24"/>
        </w:rPr>
      </w:pPr>
    </w:p>
    <w:p w:rsidR="00CF0A49" w:rsidRPr="002A6A9D" w:rsidRDefault="00CF0A49" w:rsidP="00CE6572">
      <w:pPr>
        <w:spacing w:after="0" w:line="240" w:lineRule="auto"/>
        <w:ind w:firstLine="720"/>
        <w:jc w:val="both"/>
        <w:rPr>
          <w:rFonts w:ascii="Times New Roman" w:hAnsi="Times New Roman" w:cs="Times New Roman"/>
          <w:b/>
          <w:sz w:val="24"/>
          <w:szCs w:val="24"/>
        </w:rPr>
      </w:pPr>
    </w:p>
    <w:p w:rsidR="00CF0A49" w:rsidRPr="002A6A9D" w:rsidRDefault="00CF0A49" w:rsidP="00CE6572">
      <w:pPr>
        <w:spacing w:after="0" w:line="240" w:lineRule="auto"/>
        <w:ind w:firstLine="720"/>
        <w:jc w:val="both"/>
        <w:rPr>
          <w:rFonts w:ascii="Times New Roman" w:hAnsi="Times New Roman" w:cs="Times New Roman"/>
          <w:b/>
          <w:sz w:val="24"/>
          <w:szCs w:val="24"/>
        </w:rPr>
      </w:pPr>
    </w:p>
    <w:p w:rsidR="00CE6572" w:rsidRPr="002A6A9D" w:rsidRDefault="00DE2AF6" w:rsidP="00DE2AF6">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8. Session</w:t>
      </w:r>
      <w:r w:rsidR="00CE6572" w:rsidRPr="002A6A9D">
        <w:rPr>
          <w:rFonts w:ascii="Times New Roman" w:hAnsi="Times New Roman" w:cs="Times New Roman"/>
          <w:b/>
          <w:sz w:val="24"/>
          <w:szCs w:val="24"/>
        </w:rPr>
        <w:t xml:space="preserve"> execution log</w:t>
      </w:r>
    </w:p>
    <w:p w:rsidR="00DE2AF6" w:rsidRPr="002A6A9D" w:rsidRDefault="00DE2AF6" w:rsidP="00DE2AF6">
      <w:pPr>
        <w:pStyle w:val="ListParagraph"/>
        <w:spacing w:after="0" w:line="240" w:lineRule="auto"/>
        <w:ind w:left="1080"/>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22"/>
        <w:gridCol w:w="1915"/>
        <w:gridCol w:w="1915"/>
        <w:gridCol w:w="1916"/>
      </w:tblGrid>
      <w:tr w:rsidR="00DE2AF6" w:rsidRPr="002A6A9D" w:rsidTr="0083526D">
        <w:trPr>
          <w:trHeight w:val="467"/>
        </w:trPr>
        <w:tc>
          <w:tcPr>
            <w:tcW w:w="1008" w:type="dxa"/>
          </w:tcPr>
          <w:p w:rsidR="00DE2AF6" w:rsidRPr="002A6A9D" w:rsidRDefault="00DE2AF6" w:rsidP="00DE2AF6">
            <w:pPr>
              <w:rPr>
                <w:rFonts w:ascii="Times New Roman" w:eastAsia="Times New Roman" w:hAnsi="Times New Roman" w:cs="Times New Roman"/>
                <w:b/>
                <w:sz w:val="24"/>
                <w:szCs w:val="24"/>
              </w:rPr>
            </w:pPr>
            <w:r w:rsidRPr="002A6A9D">
              <w:rPr>
                <w:rFonts w:ascii="Times New Roman" w:eastAsia="Times New Roman" w:hAnsi="Times New Roman" w:cs="Times New Roman"/>
                <w:b/>
                <w:sz w:val="24"/>
                <w:szCs w:val="24"/>
              </w:rPr>
              <w:t>S.No</w:t>
            </w:r>
          </w:p>
        </w:tc>
        <w:tc>
          <w:tcPr>
            <w:tcW w:w="2822" w:type="dxa"/>
          </w:tcPr>
          <w:p w:rsidR="00DE2AF6" w:rsidRPr="002A6A9D" w:rsidRDefault="00DE2AF6" w:rsidP="0083526D">
            <w:pPr>
              <w:jc w:val="center"/>
              <w:rPr>
                <w:rFonts w:ascii="Times New Roman" w:eastAsia="Times New Roman" w:hAnsi="Times New Roman" w:cs="Times New Roman"/>
                <w:b/>
                <w:sz w:val="24"/>
                <w:szCs w:val="24"/>
              </w:rPr>
            </w:pPr>
            <w:r w:rsidRPr="002A6A9D">
              <w:rPr>
                <w:rFonts w:ascii="Times New Roman" w:eastAsia="Times New Roman" w:hAnsi="Times New Roman" w:cs="Times New Roman"/>
                <w:b/>
                <w:sz w:val="24"/>
                <w:szCs w:val="24"/>
              </w:rPr>
              <w:t>Syllabus</w:t>
            </w:r>
          </w:p>
        </w:tc>
        <w:tc>
          <w:tcPr>
            <w:tcW w:w="1915" w:type="dxa"/>
          </w:tcPr>
          <w:p w:rsidR="00DE2AF6" w:rsidRPr="002A6A9D" w:rsidRDefault="00DE2AF6" w:rsidP="00DE2AF6">
            <w:pPr>
              <w:rPr>
                <w:rFonts w:ascii="Times New Roman" w:eastAsia="Times New Roman" w:hAnsi="Times New Roman" w:cs="Times New Roman"/>
                <w:b/>
                <w:sz w:val="24"/>
                <w:szCs w:val="24"/>
              </w:rPr>
            </w:pPr>
            <w:r w:rsidRPr="002A6A9D">
              <w:rPr>
                <w:rFonts w:ascii="Times New Roman" w:eastAsia="Times New Roman" w:hAnsi="Times New Roman" w:cs="Times New Roman"/>
                <w:b/>
                <w:sz w:val="24"/>
                <w:szCs w:val="24"/>
              </w:rPr>
              <w:t xml:space="preserve">Scheduled completed  date </w:t>
            </w:r>
          </w:p>
        </w:tc>
        <w:tc>
          <w:tcPr>
            <w:tcW w:w="1915" w:type="dxa"/>
          </w:tcPr>
          <w:p w:rsidR="00DE2AF6" w:rsidRPr="002A6A9D" w:rsidRDefault="00DE2AF6" w:rsidP="0083526D">
            <w:pPr>
              <w:rPr>
                <w:rFonts w:ascii="Times New Roman" w:eastAsia="Times New Roman" w:hAnsi="Times New Roman" w:cs="Times New Roman"/>
                <w:b/>
                <w:sz w:val="24"/>
                <w:szCs w:val="24"/>
              </w:rPr>
            </w:pPr>
            <w:r w:rsidRPr="002A6A9D">
              <w:rPr>
                <w:rFonts w:ascii="Times New Roman" w:eastAsia="Times New Roman" w:hAnsi="Times New Roman" w:cs="Times New Roman"/>
                <w:b/>
                <w:sz w:val="24"/>
                <w:szCs w:val="24"/>
              </w:rPr>
              <w:t>Completed date</w:t>
            </w:r>
          </w:p>
        </w:tc>
        <w:tc>
          <w:tcPr>
            <w:tcW w:w="1916" w:type="dxa"/>
          </w:tcPr>
          <w:p w:rsidR="00DE2AF6" w:rsidRPr="002A6A9D" w:rsidRDefault="00DE2AF6" w:rsidP="0083526D">
            <w:pPr>
              <w:rPr>
                <w:rFonts w:ascii="Times New Roman" w:eastAsia="Times New Roman" w:hAnsi="Times New Roman" w:cs="Times New Roman"/>
                <w:b/>
                <w:sz w:val="24"/>
                <w:szCs w:val="24"/>
              </w:rPr>
            </w:pPr>
            <w:r w:rsidRPr="002A6A9D">
              <w:rPr>
                <w:rFonts w:ascii="Times New Roman" w:eastAsia="Times New Roman" w:hAnsi="Times New Roman" w:cs="Times New Roman"/>
                <w:b/>
                <w:sz w:val="24"/>
                <w:szCs w:val="24"/>
              </w:rPr>
              <w:t xml:space="preserve">Remarks </w:t>
            </w:r>
          </w:p>
        </w:tc>
      </w:tr>
      <w:tr w:rsidR="00DE2AF6" w:rsidRPr="002A6A9D" w:rsidTr="0083526D">
        <w:tc>
          <w:tcPr>
            <w:tcW w:w="1008"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1</w:t>
            </w:r>
          </w:p>
        </w:tc>
        <w:tc>
          <w:tcPr>
            <w:tcW w:w="2822"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I-UNIT</w:t>
            </w: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6" w:type="dxa"/>
          </w:tcPr>
          <w:p w:rsidR="00DE2AF6" w:rsidRPr="002A6A9D" w:rsidRDefault="00DE2AF6" w:rsidP="0083526D">
            <w:pPr>
              <w:rPr>
                <w:rFonts w:ascii="Times New Roman" w:eastAsia="Times New Roman" w:hAnsi="Times New Roman" w:cs="Times New Roman"/>
                <w:sz w:val="24"/>
                <w:szCs w:val="24"/>
              </w:rPr>
            </w:pPr>
          </w:p>
        </w:tc>
      </w:tr>
      <w:tr w:rsidR="00DE2AF6" w:rsidRPr="002A6A9D" w:rsidTr="0083526D">
        <w:tc>
          <w:tcPr>
            <w:tcW w:w="1008"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2</w:t>
            </w:r>
          </w:p>
        </w:tc>
        <w:tc>
          <w:tcPr>
            <w:tcW w:w="2822"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I1-UNIT</w:t>
            </w: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6" w:type="dxa"/>
          </w:tcPr>
          <w:p w:rsidR="00DE2AF6" w:rsidRPr="002A6A9D" w:rsidRDefault="00DE2AF6" w:rsidP="0083526D">
            <w:pPr>
              <w:rPr>
                <w:rFonts w:ascii="Times New Roman" w:eastAsia="Times New Roman" w:hAnsi="Times New Roman" w:cs="Times New Roman"/>
                <w:sz w:val="24"/>
                <w:szCs w:val="24"/>
              </w:rPr>
            </w:pPr>
          </w:p>
        </w:tc>
      </w:tr>
      <w:tr w:rsidR="00DE2AF6" w:rsidRPr="002A6A9D" w:rsidTr="0083526D">
        <w:tc>
          <w:tcPr>
            <w:tcW w:w="1008"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3</w:t>
            </w:r>
          </w:p>
        </w:tc>
        <w:tc>
          <w:tcPr>
            <w:tcW w:w="2822"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I11-UNIT</w:t>
            </w: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6" w:type="dxa"/>
          </w:tcPr>
          <w:p w:rsidR="00DE2AF6" w:rsidRPr="002A6A9D" w:rsidRDefault="00DE2AF6" w:rsidP="0083526D">
            <w:pPr>
              <w:rPr>
                <w:rFonts w:ascii="Times New Roman" w:eastAsia="Times New Roman" w:hAnsi="Times New Roman" w:cs="Times New Roman"/>
                <w:sz w:val="24"/>
                <w:szCs w:val="24"/>
              </w:rPr>
            </w:pPr>
          </w:p>
        </w:tc>
      </w:tr>
      <w:tr w:rsidR="00DE2AF6" w:rsidRPr="002A6A9D" w:rsidTr="0083526D">
        <w:tc>
          <w:tcPr>
            <w:tcW w:w="1008"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4</w:t>
            </w:r>
          </w:p>
        </w:tc>
        <w:tc>
          <w:tcPr>
            <w:tcW w:w="2822"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IV-UNIT</w:t>
            </w: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6" w:type="dxa"/>
          </w:tcPr>
          <w:p w:rsidR="00DE2AF6" w:rsidRPr="002A6A9D" w:rsidRDefault="00DE2AF6" w:rsidP="0083526D">
            <w:pPr>
              <w:rPr>
                <w:rFonts w:ascii="Times New Roman" w:eastAsia="Times New Roman" w:hAnsi="Times New Roman" w:cs="Times New Roman"/>
                <w:sz w:val="24"/>
                <w:szCs w:val="24"/>
              </w:rPr>
            </w:pPr>
          </w:p>
        </w:tc>
      </w:tr>
      <w:tr w:rsidR="00DE2AF6" w:rsidRPr="002A6A9D" w:rsidTr="0083526D">
        <w:tc>
          <w:tcPr>
            <w:tcW w:w="1008"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5</w:t>
            </w:r>
          </w:p>
        </w:tc>
        <w:tc>
          <w:tcPr>
            <w:tcW w:w="2822" w:type="dxa"/>
          </w:tcPr>
          <w:p w:rsidR="00DE2AF6" w:rsidRPr="002A6A9D" w:rsidRDefault="00DE2AF6" w:rsidP="00DE2AF6">
            <w:pPr>
              <w:jc w:val="cente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V-UNIT</w:t>
            </w: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5" w:type="dxa"/>
          </w:tcPr>
          <w:p w:rsidR="00DE2AF6" w:rsidRPr="002A6A9D" w:rsidRDefault="00DE2AF6" w:rsidP="0083526D">
            <w:pPr>
              <w:rPr>
                <w:rFonts w:ascii="Times New Roman" w:eastAsia="Times New Roman" w:hAnsi="Times New Roman" w:cs="Times New Roman"/>
                <w:sz w:val="24"/>
                <w:szCs w:val="24"/>
              </w:rPr>
            </w:pPr>
          </w:p>
        </w:tc>
        <w:tc>
          <w:tcPr>
            <w:tcW w:w="1916" w:type="dxa"/>
          </w:tcPr>
          <w:p w:rsidR="00DE2AF6" w:rsidRPr="002A6A9D" w:rsidRDefault="00DE2AF6" w:rsidP="0083526D">
            <w:pPr>
              <w:rPr>
                <w:rFonts w:ascii="Times New Roman" w:eastAsia="Times New Roman" w:hAnsi="Times New Roman" w:cs="Times New Roman"/>
                <w:sz w:val="24"/>
                <w:szCs w:val="24"/>
              </w:rPr>
            </w:pPr>
          </w:p>
        </w:tc>
      </w:tr>
    </w:tbl>
    <w:p w:rsidR="00DE2AF6" w:rsidRPr="002A6A9D" w:rsidRDefault="00DE2AF6" w:rsidP="00DE2AF6">
      <w:pPr>
        <w:spacing w:after="0" w:line="240" w:lineRule="auto"/>
        <w:jc w:val="center"/>
        <w:rPr>
          <w:rFonts w:ascii="Times New Roman" w:hAnsi="Times New Roman" w:cs="Times New Roman"/>
          <w:b/>
          <w:sz w:val="24"/>
          <w:szCs w:val="24"/>
        </w:rPr>
      </w:pPr>
    </w:p>
    <w:p w:rsidR="00DE2AF6" w:rsidRPr="002A6A9D" w:rsidRDefault="00DE2AF6" w:rsidP="00DE2AF6">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lastRenderedPageBreak/>
        <w:t>9. Assignment Questions</w:t>
      </w:r>
    </w:p>
    <w:p w:rsidR="00854278" w:rsidRPr="002A6A9D" w:rsidRDefault="00854278" w:rsidP="00854278">
      <w:pPr>
        <w:autoSpaceDE w:val="0"/>
        <w:autoSpaceDN w:val="0"/>
        <w:adjustRightInd w:val="0"/>
        <w:spacing w:line="240" w:lineRule="auto"/>
        <w:ind w:left="720" w:hanging="720"/>
        <w:jc w:val="both"/>
        <w:rPr>
          <w:rFonts w:ascii="Times New Roman" w:hAnsi="Times New Roman" w:cs="Times New Roman"/>
          <w:b/>
          <w:bCs/>
          <w:spacing w:val="15"/>
          <w:sz w:val="24"/>
          <w:szCs w:val="24"/>
        </w:rPr>
      </w:pPr>
    </w:p>
    <w:p w:rsidR="00854278" w:rsidRPr="002A6A9D" w:rsidRDefault="00854278" w:rsidP="00854278">
      <w:pPr>
        <w:autoSpaceDE w:val="0"/>
        <w:autoSpaceDN w:val="0"/>
        <w:adjustRightInd w:val="0"/>
        <w:spacing w:line="240" w:lineRule="auto"/>
        <w:ind w:left="720" w:hanging="720"/>
        <w:jc w:val="both"/>
        <w:rPr>
          <w:rFonts w:ascii="Times New Roman" w:hAnsi="Times New Roman" w:cs="Times New Roman"/>
          <w:b/>
          <w:bCs/>
          <w:spacing w:val="15"/>
          <w:sz w:val="24"/>
          <w:szCs w:val="24"/>
        </w:rPr>
      </w:pPr>
      <w:r w:rsidRPr="002A6A9D">
        <w:rPr>
          <w:rFonts w:ascii="Times New Roman" w:hAnsi="Times New Roman" w:cs="Times New Roman"/>
          <w:b/>
          <w:bCs/>
          <w:spacing w:val="15"/>
          <w:sz w:val="24"/>
          <w:szCs w:val="24"/>
        </w:rPr>
        <w:t xml:space="preserve">Unit – I </w:t>
      </w:r>
    </w:p>
    <w:p w:rsidR="00854278" w:rsidRPr="002A6A9D" w:rsidRDefault="00854278" w:rsidP="00854278">
      <w:pPr>
        <w:autoSpaceDE w:val="0"/>
        <w:autoSpaceDN w:val="0"/>
        <w:adjustRightInd w:val="0"/>
        <w:spacing w:line="240" w:lineRule="auto"/>
        <w:ind w:left="720" w:hanging="720"/>
        <w:jc w:val="both"/>
        <w:rPr>
          <w:rFonts w:ascii="Times New Roman" w:hAnsi="Times New Roman" w:cs="Times New Roman"/>
          <w:b/>
          <w:bCs/>
          <w:spacing w:val="15"/>
          <w:sz w:val="24"/>
          <w:szCs w:val="24"/>
        </w:rPr>
      </w:pPr>
      <w:r w:rsidRPr="002A6A9D">
        <w:rPr>
          <w:rFonts w:ascii="Times New Roman" w:hAnsi="Times New Roman" w:cs="Times New Roman"/>
          <w:b/>
          <w:bCs/>
          <w:spacing w:val="15"/>
          <w:sz w:val="24"/>
          <w:szCs w:val="24"/>
        </w:rPr>
        <w:t>SET-1</w:t>
      </w:r>
    </w:p>
    <w:p w:rsidR="00854278" w:rsidRPr="002A6A9D" w:rsidRDefault="00854278" w:rsidP="00854278">
      <w:pPr>
        <w:autoSpaceDE w:val="0"/>
        <w:autoSpaceDN w:val="0"/>
        <w:adjustRightInd w:val="0"/>
        <w:spacing w:line="240" w:lineRule="auto"/>
        <w:ind w:left="720" w:hanging="720"/>
        <w:jc w:val="both"/>
        <w:rPr>
          <w:rFonts w:ascii="Times New Roman" w:hAnsi="Times New Roman" w:cs="Times New Roman"/>
          <w:color w:val="000000"/>
          <w:sz w:val="24"/>
          <w:szCs w:val="24"/>
        </w:rPr>
      </w:pPr>
      <w:r w:rsidRPr="002A6A9D">
        <w:rPr>
          <w:rFonts w:ascii="Times New Roman" w:hAnsi="Times New Roman" w:cs="Times New Roman"/>
          <w:sz w:val="24"/>
          <w:szCs w:val="24"/>
        </w:rPr>
        <w:t xml:space="preserve">1. </w:t>
      </w:r>
      <w:r w:rsidRPr="002A6A9D">
        <w:rPr>
          <w:rFonts w:ascii="Times New Roman" w:hAnsi="Times New Roman" w:cs="Times New Roman"/>
          <w:color w:val="000000"/>
          <w:sz w:val="24"/>
          <w:szCs w:val="24"/>
        </w:rPr>
        <w:t xml:space="preserve">What is sample space? Explain the Discrete sample space and Continuous sample space each with a suitable example. </w:t>
      </w:r>
    </w:p>
    <w:p w:rsidR="00854278" w:rsidRPr="002A6A9D" w:rsidRDefault="00854278" w:rsidP="00854278">
      <w:pPr>
        <w:spacing w:line="240" w:lineRule="auto"/>
        <w:rPr>
          <w:rFonts w:ascii="Times New Roman" w:hAnsi="Times New Roman" w:cs="Times New Roman"/>
          <w:color w:val="000000"/>
          <w:sz w:val="24"/>
          <w:szCs w:val="24"/>
        </w:rPr>
      </w:pPr>
      <w:r w:rsidRPr="002A6A9D">
        <w:rPr>
          <w:rFonts w:ascii="Times New Roman" w:hAnsi="Times New Roman" w:cs="Times New Roman"/>
          <w:color w:val="000000"/>
          <w:sz w:val="24"/>
          <w:szCs w:val="24"/>
        </w:rPr>
        <w:t>2. In a game of dice a “shooter” can win outright if the sum of the two numbers showing up is either 7 or 11 when two dice are thrown. What is his probability of winning outright?</w:t>
      </w:r>
    </w:p>
    <w:p w:rsidR="00854278" w:rsidRPr="002A6A9D" w:rsidRDefault="00854278" w:rsidP="00854278">
      <w:pPr>
        <w:autoSpaceDE w:val="0"/>
        <w:autoSpaceDN w:val="0"/>
        <w:adjustRightInd w:val="0"/>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3. Define and explain random experiment with an example. </w:t>
      </w:r>
    </w:p>
    <w:p w:rsidR="00854278" w:rsidRPr="002A6A9D" w:rsidRDefault="00854278" w:rsidP="00854278">
      <w:pPr>
        <w:autoSpaceDE w:val="0"/>
        <w:autoSpaceDN w:val="0"/>
        <w:adjustRightInd w:val="0"/>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4. Four cards are drawn from a well shuffled pack of playing cards. Find the probability that </w:t>
      </w:r>
    </w:p>
    <w:p w:rsidR="00854278" w:rsidRPr="002A6A9D" w:rsidRDefault="00854278" w:rsidP="00854278">
      <w:pPr>
        <w:autoSpaceDE w:val="0"/>
        <w:autoSpaceDN w:val="0"/>
        <w:adjustRightInd w:val="0"/>
        <w:spacing w:line="240" w:lineRule="auto"/>
        <w:ind w:firstLine="72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i) All are clubs </w:t>
      </w:r>
    </w:p>
    <w:p w:rsidR="00854278" w:rsidRPr="002A6A9D" w:rsidRDefault="00854278" w:rsidP="00854278">
      <w:pPr>
        <w:autoSpaceDE w:val="0"/>
        <w:autoSpaceDN w:val="0"/>
        <w:adjustRightInd w:val="0"/>
        <w:spacing w:line="240" w:lineRule="auto"/>
        <w:ind w:firstLine="72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ii) Two are spades &amp; two are hearts </w:t>
      </w:r>
    </w:p>
    <w:p w:rsidR="00854278" w:rsidRPr="002A6A9D" w:rsidRDefault="00854278" w:rsidP="00854278">
      <w:pPr>
        <w:spacing w:line="240" w:lineRule="auto"/>
        <w:ind w:firstLine="720"/>
        <w:rPr>
          <w:rFonts w:ascii="Times New Roman" w:hAnsi="Times New Roman" w:cs="Times New Roman"/>
          <w:color w:val="000000"/>
          <w:sz w:val="24"/>
          <w:szCs w:val="24"/>
        </w:rPr>
      </w:pPr>
      <w:r w:rsidRPr="002A6A9D">
        <w:rPr>
          <w:rFonts w:ascii="Times New Roman" w:hAnsi="Times New Roman" w:cs="Times New Roman"/>
          <w:color w:val="000000"/>
          <w:sz w:val="24"/>
          <w:szCs w:val="24"/>
        </w:rPr>
        <w:t>iii) Four cards are from different suits.</w:t>
      </w:r>
    </w:p>
    <w:p w:rsidR="00854278" w:rsidRPr="002A6A9D" w:rsidRDefault="00854278" w:rsidP="00854278">
      <w:pPr>
        <w:spacing w:line="240" w:lineRule="auto"/>
        <w:rPr>
          <w:rFonts w:ascii="Times New Roman" w:hAnsi="Times New Roman" w:cs="Times New Roman"/>
          <w:b/>
          <w:bCs/>
          <w:color w:val="000000"/>
          <w:sz w:val="24"/>
          <w:szCs w:val="24"/>
        </w:rPr>
      </w:pPr>
      <w:r w:rsidRPr="002A6A9D">
        <w:rPr>
          <w:rFonts w:ascii="Times New Roman" w:hAnsi="Times New Roman" w:cs="Times New Roman"/>
          <w:b/>
          <w:bCs/>
          <w:color w:val="000000"/>
          <w:sz w:val="24"/>
          <w:szCs w:val="24"/>
        </w:rPr>
        <w:t>SET-2</w:t>
      </w:r>
    </w:p>
    <w:p w:rsidR="00854278" w:rsidRPr="002A6A9D" w:rsidRDefault="00854278" w:rsidP="00854278">
      <w:pPr>
        <w:autoSpaceDE w:val="0"/>
        <w:autoSpaceDN w:val="0"/>
        <w:adjustRightInd w:val="0"/>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1. a) Give the classical definition of probability. </w:t>
      </w:r>
    </w:p>
    <w:p w:rsidR="00854278" w:rsidRPr="002A6A9D" w:rsidRDefault="00854278" w:rsidP="00B25433">
      <w:pPr>
        <w:autoSpaceDE w:val="0"/>
        <w:autoSpaceDN w:val="0"/>
        <w:adjustRightInd w:val="0"/>
        <w:spacing w:before="240" w:line="240" w:lineRule="auto"/>
        <w:ind w:left="720" w:hanging="48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b) A card is drawn from a pack of 52 cards. Find the probability of getting a king or a heart or a red card                                  </w:t>
      </w:r>
    </w:p>
    <w:p w:rsidR="00854278" w:rsidRPr="002A6A9D" w:rsidRDefault="00854278" w:rsidP="00B25433">
      <w:pPr>
        <w:autoSpaceDE w:val="0"/>
        <w:autoSpaceDN w:val="0"/>
        <w:adjustRightInd w:val="0"/>
        <w:spacing w:before="240" w:line="240" w:lineRule="auto"/>
        <w:ind w:left="720" w:hanging="72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2. a) Aircrafts arrive at an airport according to a Poisson process at a rate of 12 per hour.All aircrafts are handled by one air traffic controller. If the controller takes a 2 minute coffee break, what is the probability that he will miss one or more arriving aircrafts? </w:t>
      </w:r>
    </w:p>
    <w:p w:rsidR="00854278" w:rsidRPr="002A6A9D" w:rsidRDefault="00854278" w:rsidP="00B25433">
      <w:pPr>
        <w:spacing w:before="240"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b) Telephone calls are initiated through an exchange at the average rate of 75 per minute and are described by a Poisson process. Find the probability that more than 3 calls are initiated in any 5 second period.</w:t>
      </w:r>
    </w:p>
    <w:p w:rsidR="00854278" w:rsidRPr="002A6A9D" w:rsidRDefault="00854278" w:rsidP="00B25433">
      <w:pPr>
        <w:autoSpaceDE w:val="0"/>
        <w:autoSpaceDN w:val="0"/>
        <w:adjustRightInd w:val="0"/>
        <w:spacing w:before="240"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3. a) What is the probability of getting 53 Sundays in a leap year?     </w:t>
      </w:r>
    </w:p>
    <w:p w:rsidR="00854278" w:rsidRPr="002A6A9D" w:rsidRDefault="00854278" w:rsidP="00854278">
      <w:pPr>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b) In a box there are 500 colored balls: 75 black, 150 green, 175 red, 70 white and 30 blue. What are the probabilities of selecting a ball of each color?</w:t>
      </w:r>
      <w:r w:rsidRPr="002A6A9D">
        <w:rPr>
          <w:rFonts w:ascii="Times New Roman" w:hAnsi="Times New Roman" w:cs="Times New Roman"/>
          <w:color w:val="000000"/>
          <w:sz w:val="24"/>
          <w:szCs w:val="24"/>
        </w:rPr>
        <w:tab/>
      </w:r>
      <w:r w:rsidRPr="002A6A9D">
        <w:rPr>
          <w:rFonts w:ascii="Times New Roman" w:hAnsi="Times New Roman" w:cs="Times New Roman"/>
          <w:color w:val="000000"/>
          <w:sz w:val="24"/>
          <w:szCs w:val="24"/>
        </w:rPr>
        <w:tab/>
      </w:r>
      <w:r w:rsidRPr="002A6A9D">
        <w:rPr>
          <w:rFonts w:ascii="Times New Roman" w:hAnsi="Times New Roman" w:cs="Times New Roman"/>
          <w:color w:val="000000"/>
          <w:sz w:val="24"/>
          <w:szCs w:val="24"/>
        </w:rPr>
        <w:tab/>
      </w:r>
    </w:p>
    <w:p w:rsidR="00854278" w:rsidRPr="002A6A9D" w:rsidRDefault="00854278" w:rsidP="00854278">
      <w:pPr>
        <w:autoSpaceDE w:val="0"/>
        <w:autoSpaceDN w:val="0"/>
        <w:adjustRightInd w:val="0"/>
        <w:spacing w:line="240" w:lineRule="auto"/>
        <w:rPr>
          <w:rFonts w:ascii="Times New Roman" w:hAnsi="Times New Roman" w:cs="Times New Roman"/>
          <w:sz w:val="24"/>
          <w:szCs w:val="24"/>
        </w:rPr>
      </w:pPr>
      <w:r w:rsidRPr="002A6A9D">
        <w:rPr>
          <w:rFonts w:ascii="Times New Roman" w:hAnsi="Times New Roman" w:cs="Times New Roman"/>
          <w:sz w:val="24"/>
          <w:szCs w:val="24"/>
        </w:rPr>
        <w:t>4. (a) Explain the terms Joint probability and Conditional probability.</w:t>
      </w:r>
    </w:p>
    <w:p w:rsidR="00854278" w:rsidRPr="002A6A9D" w:rsidRDefault="00854278" w:rsidP="00854278">
      <w:pPr>
        <w:autoSpaceDE w:val="0"/>
        <w:autoSpaceDN w:val="0"/>
        <w:adjustRightInd w:val="0"/>
        <w:spacing w:line="240" w:lineRule="auto"/>
        <w:rPr>
          <w:rFonts w:ascii="Times New Roman" w:hAnsi="Times New Roman" w:cs="Times New Roman"/>
          <w:sz w:val="24"/>
          <w:szCs w:val="24"/>
        </w:rPr>
      </w:pPr>
      <w:r w:rsidRPr="002A6A9D">
        <w:rPr>
          <w:rFonts w:ascii="Times New Roman" w:hAnsi="Times New Roman" w:cs="Times New Roman"/>
          <w:sz w:val="24"/>
          <w:szCs w:val="24"/>
        </w:rPr>
        <w:t xml:space="preserve">  (b) Show that Conditional probability satisfies the three axioms of probability.</w:t>
      </w:r>
    </w:p>
    <w:p w:rsidR="00854278" w:rsidRPr="002A6A9D" w:rsidRDefault="00854278" w:rsidP="00854278">
      <w:pPr>
        <w:autoSpaceDE w:val="0"/>
        <w:autoSpaceDN w:val="0"/>
        <w:adjustRightInd w:val="0"/>
        <w:spacing w:line="240" w:lineRule="auto"/>
        <w:rPr>
          <w:rFonts w:ascii="Times New Roman" w:hAnsi="Times New Roman" w:cs="Times New Roman"/>
          <w:b/>
          <w:bCs/>
          <w:sz w:val="24"/>
          <w:szCs w:val="24"/>
        </w:rPr>
      </w:pPr>
      <w:r w:rsidRPr="002A6A9D">
        <w:rPr>
          <w:rFonts w:ascii="Times New Roman" w:hAnsi="Times New Roman" w:cs="Times New Roman"/>
          <w:b/>
          <w:bCs/>
          <w:sz w:val="24"/>
          <w:szCs w:val="24"/>
        </w:rPr>
        <w:t>SET-3</w:t>
      </w:r>
    </w:p>
    <w:p w:rsidR="00854278" w:rsidRPr="002A6A9D" w:rsidRDefault="00854278" w:rsidP="00854278">
      <w:pPr>
        <w:autoSpaceDE w:val="0"/>
        <w:autoSpaceDN w:val="0"/>
        <w:adjustRightInd w:val="0"/>
        <w:spacing w:line="240" w:lineRule="auto"/>
        <w:rPr>
          <w:rFonts w:ascii="Times New Roman" w:hAnsi="Times New Roman" w:cs="Times New Roman"/>
          <w:sz w:val="24"/>
          <w:szCs w:val="24"/>
        </w:rPr>
      </w:pPr>
      <w:r w:rsidRPr="002A6A9D">
        <w:rPr>
          <w:rFonts w:ascii="Times New Roman" w:hAnsi="Times New Roman" w:cs="Times New Roman"/>
          <w:sz w:val="24"/>
          <w:szCs w:val="24"/>
        </w:rPr>
        <w:t>1. Two cards are drawn from a 52-card deck (the first is not replaced):</w:t>
      </w:r>
    </w:p>
    <w:p w:rsidR="00854278" w:rsidRPr="002A6A9D" w:rsidRDefault="00854278" w:rsidP="00854278">
      <w:pPr>
        <w:autoSpaceDE w:val="0"/>
        <w:autoSpaceDN w:val="0"/>
        <w:adjustRightInd w:val="0"/>
        <w:spacing w:line="240" w:lineRule="auto"/>
        <w:rPr>
          <w:rFonts w:ascii="Times New Roman" w:hAnsi="Times New Roman" w:cs="Times New Roman"/>
          <w:sz w:val="24"/>
          <w:szCs w:val="24"/>
        </w:rPr>
      </w:pPr>
      <w:r w:rsidRPr="002A6A9D">
        <w:rPr>
          <w:rFonts w:ascii="Times New Roman" w:hAnsi="Times New Roman" w:cs="Times New Roman"/>
          <w:sz w:val="24"/>
          <w:szCs w:val="24"/>
        </w:rPr>
        <w:t xml:space="preserve">    i. Given the first card is a queen. What is the probability that the second is also a queen?</w:t>
      </w:r>
    </w:p>
    <w:p w:rsidR="00854278" w:rsidRPr="002A6A9D" w:rsidRDefault="00854278" w:rsidP="00854278">
      <w:pPr>
        <w:autoSpaceDE w:val="0"/>
        <w:autoSpaceDN w:val="0"/>
        <w:adjustRightInd w:val="0"/>
        <w:spacing w:line="240" w:lineRule="auto"/>
        <w:rPr>
          <w:rFonts w:ascii="Times New Roman" w:hAnsi="Times New Roman" w:cs="Times New Roman"/>
          <w:sz w:val="24"/>
          <w:szCs w:val="24"/>
        </w:rPr>
      </w:pPr>
      <w:r w:rsidRPr="002A6A9D">
        <w:rPr>
          <w:rFonts w:ascii="Times New Roman" w:hAnsi="Times New Roman" w:cs="Times New Roman"/>
          <w:sz w:val="24"/>
          <w:szCs w:val="24"/>
        </w:rPr>
        <w:lastRenderedPageBreak/>
        <w:t xml:space="preserve">    ii. Repeat part (i) for the first card a queen and second card a 7.</w:t>
      </w:r>
    </w:p>
    <w:p w:rsidR="00854278" w:rsidRPr="002A6A9D" w:rsidRDefault="00854278" w:rsidP="00854278">
      <w:pPr>
        <w:spacing w:line="240" w:lineRule="auto"/>
        <w:jc w:val="both"/>
        <w:rPr>
          <w:rFonts w:ascii="Times New Roman" w:hAnsi="Times New Roman" w:cs="Times New Roman"/>
          <w:sz w:val="24"/>
          <w:szCs w:val="24"/>
        </w:rPr>
      </w:pPr>
      <w:r w:rsidRPr="002A6A9D">
        <w:rPr>
          <w:rFonts w:ascii="Times New Roman" w:hAnsi="Times New Roman" w:cs="Times New Roman"/>
          <w:sz w:val="24"/>
          <w:szCs w:val="24"/>
        </w:rPr>
        <w:t xml:space="preserve">    iii. What is the probability that both cards will be the queen? </w:t>
      </w:r>
    </w:p>
    <w:p w:rsidR="00854278" w:rsidRPr="002A6A9D" w:rsidRDefault="00854278" w:rsidP="00854278">
      <w:pPr>
        <w:autoSpaceDE w:val="0"/>
        <w:autoSpaceDN w:val="0"/>
        <w:adjustRightInd w:val="0"/>
        <w:spacing w:line="240" w:lineRule="auto"/>
        <w:rPr>
          <w:rFonts w:ascii="Times New Roman" w:hAnsi="Times New Roman" w:cs="Times New Roman"/>
          <w:sz w:val="24"/>
          <w:szCs w:val="24"/>
        </w:rPr>
      </w:pPr>
      <w:r w:rsidRPr="002A6A9D">
        <w:rPr>
          <w:rFonts w:ascii="Times New Roman" w:hAnsi="Times New Roman" w:cs="Times New Roman"/>
          <w:sz w:val="24"/>
          <w:szCs w:val="24"/>
        </w:rPr>
        <w:t xml:space="preserve">2. Show that Conditional probability satisfies the three axioms of probability. </w:t>
      </w:r>
    </w:p>
    <w:p w:rsidR="00854278" w:rsidRPr="002A6A9D" w:rsidRDefault="00854278" w:rsidP="00B25433">
      <w:pPr>
        <w:pStyle w:val="Default"/>
        <w:spacing w:line="276" w:lineRule="auto"/>
        <w:jc w:val="both"/>
      </w:pPr>
      <w:r w:rsidRPr="002A6A9D">
        <w:t xml:space="preserve">3. Explain discrete and continuous sample spaces with examples. </w:t>
      </w:r>
    </w:p>
    <w:p w:rsidR="00854278" w:rsidRPr="002A6A9D" w:rsidRDefault="00854278" w:rsidP="00B25433">
      <w:pPr>
        <w:jc w:val="both"/>
        <w:rPr>
          <w:rFonts w:ascii="Times New Roman" w:hAnsi="Times New Roman" w:cs="Times New Roman"/>
          <w:sz w:val="24"/>
          <w:szCs w:val="24"/>
        </w:rPr>
      </w:pPr>
      <w:r w:rsidRPr="002A6A9D">
        <w:rPr>
          <w:rFonts w:ascii="Times New Roman" w:hAnsi="Times New Roman" w:cs="Times New Roman"/>
          <w:sz w:val="24"/>
          <w:szCs w:val="24"/>
        </w:rPr>
        <w:t>4. A batch of 50 items contains 10 defective items. Suppose 10 items are selected at random and tested. What is the probability that exactly 5 of the items tested are defective?</w:t>
      </w:r>
    </w:p>
    <w:p w:rsidR="00854278" w:rsidRPr="002A6A9D" w:rsidRDefault="00854278" w:rsidP="00854278">
      <w:pPr>
        <w:pStyle w:val="Default"/>
        <w:jc w:val="both"/>
      </w:pPr>
    </w:p>
    <w:p w:rsidR="00854278" w:rsidRPr="002A6A9D" w:rsidRDefault="00854278" w:rsidP="00854278">
      <w:pPr>
        <w:pStyle w:val="Default"/>
        <w:jc w:val="both"/>
        <w:rPr>
          <w:b/>
          <w:bCs/>
        </w:rPr>
      </w:pPr>
      <w:r w:rsidRPr="002A6A9D">
        <w:rPr>
          <w:b/>
          <w:bCs/>
        </w:rPr>
        <w:t>SET-4</w:t>
      </w:r>
    </w:p>
    <w:p w:rsidR="00854278" w:rsidRPr="002A6A9D" w:rsidRDefault="00854278" w:rsidP="00854278">
      <w:pPr>
        <w:pStyle w:val="Default"/>
        <w:jc w:val="both"/>
      </w:pPr>
      <w:r w:rsidRPr="002A6A9D">
        <w:t xml:space="preserve">1. i) When do you say that two events are independent? </w:t>
      </w:r>
    </w:p>
    <w:p w:rsidR="00854278" w:rsidRPr="002A6A9D" w:rsidRDefault="00854278" w:rsidP="00854278">
      <w:pPr>
        <w:pStyle w:val="Default"/>
        <w:jc w:val="both"/>
      </w:pPr>
      <w:r w:rsidRPr="002A6A9D">
        <w:t xml:space="preserve">  ii) The probability, P, assigned to an event must satisfy certain conditions. What are they? </w:t>
      </w:r>
    </w:p>
    <w:p w:rsidR="00854278" w:rsidRPr="002A6A9D" w:rsidRDefault="00854278" w:rsidP="00854278">
      <w:pPr>
        <w:spacing w:line="240" w:lineRule="auto"/>
        <w:jc w:val="both"/>
        <w:rPr>
          <w:rFonts w:ascii="Times New Roman" w:hAnsi="Times New Roman" w:cs="Times New Roman"/>
          <w:sz w:val="24"/>
          <w:szCs w:val="24"/>
        </w:rPr>
      </w:pPr>
      <w:r w:rsidRPr="002A6A9D">
        <w:rPr>
          <w:rFonts w:ascii="Times New Roman" w:hAnsi="Times New Roman" w:cs="Times New Roman"/>
          <w:sz w:val="24"/>
          <w:szCs w:val="24"/>
        </w:rPr>
        <w:t>2. A block of 100 bits is transmitted over a binary communication channel with probability of bit error P = 10</w:t>
      </w:r>
      <w:r w:rsidRPr="002A6A9D">
        <w:rPr>
          <w:rFonts w:ascii="Times New Roman" w:hAnsi="Times New Roman" w:cs="Times New Roman"/>
          <w:position w:val="10"/>
          <w:sz w:val="24"/>
          <w:szCs w:val="24"/>
          <w:vertAlign w:val="superscript"/>
        </w:rPr>
        <w:t>3</w:t>
      </w:r>
      <w:r w:rsidRPr="002A6A9D">
        <w:rPr>
          <w:rFonts w:ascii="Times New Roman" w:hAnsi="Times New Roman" w:cs="Times New Roman"/>
          <w:sz w:val="24"/>
          <w:szCs w:val="24"/>
        </w:rPr>
        <w:t>. Find the probability that the block contains three or more errors.</w:t>
      </w:r>
    </w:p>
    <w:p w:rsidR="00854278" w:rsidRPr="002A6A9D" w:rsidRDefault="00854278" w:rsidP="00854278">
      <w:pPr>
        <w:pStyle w:val="Default"/>
        <w:jc w:val="both"/>
      </w:pPr>
      <w:r w:rsidRPr="002A6A9D">
        <w:t xml:space="preserve">3. a) State and prove Bayes theorem for conditional probability. </w:t>
      </w:r>
    </w:p>
    <w:p w:rsidR="00854278" w:rsidRPr="002A6A9D" w:rsidRDefault="00854278" w:rsidP="00854278">
      <w:pPr>
        <w:spacing w:line="240" w:lineRule="auto"/>
        <w:jc w:val="both"/>
        <w:rPr>
          <w:rFonts w:ascii="Times New Roman" w:hAnsi="Times New Roman" w:cs="Times New Roman"/>
          <w:sz w:val="24"/>
          <w:szCs w:val="24"/>
        </w:rPr>
      </w:pPr>
      <w:r w:rsidRPr="002A6A9D">
        <w:rPr>
          <w:rFonts w:ascii="Times New Roman" w:hAnsi="Times New Roman" w:cs="Times New Roman"/>
          <w:sz w:val="24"/>
          <w:szCs w:val="24"/>
        </w:rPr>
        <w:t xml:space="preserve">   b) An urn contains 10 white and 12 red chips. Two chips are drawn at random and, without looking at their colors, are discarded. What is the probability that a third chip drawn is red? </w:t>
      </w:r>
    </w:p>
    <w:p w:rsidR="00854278" w:rsidRPr="002A6A9D" w:rsidRDefault="00854278" w:rsidP="00854278">
      <w:pPr>
        <w:pStyle w:val="Default"/>
        <w:jc w:val="both"/>
      </w:pPr>
      <w:r w:rsidRPr="002A6A9D">
        <w:t xml:space="preserve">4. Explain the following with examples </w:t>
      </w:r>
    </w:p>
    <w:p w:rsidR="00854278" w:rsidRPr="002A6A9D" w:rsidRDefault="00854278" w:rsidP="00854278">
      <w:pPr>
        <w:pStyle w:val="Default"/>
        <w:ind w:firstLine="720"/>
        <w:jc w:val="both"/>
      </w:pPr>
      <w:r w:rsidRPr="002A6A9D">
        <w:t xml:space="preserve">i) Relative frequency definition of probability </w:t>
      </w:r>
    </w:p>
    <w:p w:rsidR="00854278" w:rsidRPr="002A6A9D" w:rsidRDefault="00854278" w:rsidP="00854278">
      <w:pPr>
        <w:pStyle w:val="Default"/>
        <w:ind w:left="720"/>
      </w:pPr>
      <w:r w:rsidRPr="002A6A9D">
        <w:t xml:space="preserve">ii) Conditional probability and </w:t>
      </w:r>
    </w:p>
    <w:p w:rsidR="00854278" w:rsidRPr="002A6A9D" w:rsidRDefault="00854278" w:rsidP="00854278">
      <w:pPr>
        <w:pStyle w:val="Default"/>
        <w:ind w:left="720"/>
      </w:pPr>
      <w:r w:rsidRPr="002A6A9D">
        <w:t xml:space="preserve">iii) Total probability. </w:t>
      </w:r>
    </w:p>
    <w:p w:rsidR="00854278" w:rsidRPr="002A6A9D" w:rsidRDefault="00854278" w:rsidP="00854278">
      <w:pPr>
        <w:spacing w:line="240" w:lineRule="auto"/>
        <w:jc w:val="both"/>
        <w:rPr>
          <w:rFonts w:ascii="Times New Roman" w:hAnsi="Times New Roman" w:cs="Times New Roman"/>
          <w:b/>
          <w:sz w:val="24"/>
          <w:szCs w:val="24"/>
        </w:rPr>
      </w:pPr>
    </w:p>
    <w:p w:rsidR="00854278" w:rsidRPr="002A6A9D" w:rsidRDefault="00854278" w:rsidP="00854278">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Unit -II</w:t>
      </w:r>
    </w:p>
    <w:p w:rsidR="00854278" w:rsidRPr="002A6A9D" w:rsidRDefault="00854278" w:rsidP="00854278">
      <w:pPr>
        <w:spacing w:line="240" w:lineRule="auto"/>
        <w:jc w:val="both"/>
        <w:rPr>
          <w:rFonts w:ascii="Times New Roman" w:hAnsi="Times New Roman" w:cs="Times New Roman"/>
          <w:b/>
          <w:bCs/>
          <w:sz w:val="24"/>
          <w:szCs w:val="24"/>
        </w:rPr>
      </w:pPr>
      <w:r w:rsidRPr="002A6A9D">
        <w:rPr>
          <w:rFonts w:ascii="Times New Roman" w:hAnsi="Times New Roman" w:cs="Times New Roman"/>
          <w:b/>
          <w:bCs/>
          <w:sz w:val="24"/>
          <w:szCs w:val="24"/>
        </w:rPr>
        <w:t>SET-1</w:t>
      </w:r>
    </w:p>
    <w:p w:rsidR="00854278" w:rsidRPr="002A6A9D" w:rsidRDefault="00854278" w:rsidP="00854278">
      <w:pPr>
        <w:spacing w:line="240" w:lineRule="auto"/>
        <w:jc w:val="both"/>
        <w:rPr>
          <w:rFonts w:ascii="Times New Roman" w:hAnsi="Times New Roman" w:cs="Times New Roman"/>
          <w:sz w:val="24"/>
          <w:szCs w:val="24"/>
        </w:rPr>
      </w:pPr>
      <w:r w:rsidRPr="002A6A9D">
        <w:rPr>
          <w:rFonts w:ascii="Times New Roman" w:hAnsi="Times New Roman" w:cs="Times New Roman"/>
          <w:sz w:val="24"/>
          <w:szCs w:val="24"/>
        </w:rPr>
        <w:t xml:space="preserve">1.a Determine E[X] and VAR[X] of Poisson random variable X. </w:t>
      </w:r>
    </w:p>
    <w:p w:rsidR="00854278" w:rsidRPr="002A6A9D" w:rsidRDefault="00854278" w:rsidP="00854278">
      <w:pPr>
        <w:pStyle w:val="Default"/>
        <w:ind w:firstLine="420"/>
      </w:pPr>
      <w:r w:rsidRPr="002A6A9D">
        <w:t>b. State any four properties of probability density function.</w:t>
      </w:r>
    </w:p>
    <w:p w:rsidR="00854278" w:rsidRPr="002A6A9D" w:rsidRDefault="00854278" w:rsidP="00854278">
      <w:pPr>
        <w:pStyle w:val="Default"/>
      </w:pPr>
      <w:r w:rsidRPr="002A6A9D">
        <w:t xml:space="preserve">2. a. Discuss the conditions for a function to be a random variable. </w:t>
      </w:r>
    </w:p>
    <w:p w:rsidR="00854278" w:rsidRPr="002A6A9D" w:rsidRDefault="00854278" w:rsidP="00854278">
      <w:pPr>
        <w:pStyle w:val="Default"/>
        <w:ind w:firstLine="420"/>
      </w:pPr>
      <w:r w:rsidRPr="002A6A9D">
        <w:t>b. Determine the cumulative distribution function and probability density function of Y given that Y = 2X+3 and that f</w:t>
      </w:r>
      <w:r w:rsidRPr="002A6A9D">
        <w:rPr>
          <w:position w:val="-10"/>
          <w:vertAlign w:val="subscript"/>
        </w:rPr>
        <w:t>X</w:t>
      </w:r>
      <w:r w:rsidRPr="002A6A9D">
        <w:t>(x) = 2e</w:t>
      </w:r>
      <w:r w:rsidRPr="002A6A9D">
        <w:rPr>
          <w:position w:val="10"/>
          <w:vertAlign w:val="superscript"/>
        </w:rPr>
        <w:t>-x</w:t>
      </w:r>
      <w:r w:rsidRPr="002A6A9D">
        <w:t>u(x).</w:t>
      </w:r>
    </w:p>
    <w:p w:rsidR="00854278" w:rsidRPr="002A6A9D" w:rsidRDefault="00854278" w:rsidP="00854278">
      <w:pPr>
        <w:pStyle w:val="Default"/>
        <w:jc w:val="both"/>
      </w:pPr>
      <w:r w:rsidRPr="002A6A9D">
        <w:t xml:space="preserve">3. a. i) Define the expected value of continuous random variable X. </w:t>
      </w:r>
    </w:p>
    <w:p w:rsidR="00854278" w:rsidRPr="002A6A9D" w:rsidRDefault="00854278" w:rsidP="00854278">
      <w:pPr>
        <w:pStyle w:val="Default"/>
        <w:jc w:val="both"/>
      </w:pPr>
      <w:r w:rsidRPr="002A6A9D">
        <w:t xml:space="preserve">  ii) Determine the mean for a uniform random variable. </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 xml:space="preserve">  b. Find the mean and variance of the binomial random variable?</w:t>
      </w:r>
    </w:p>
    <w:p w:rsidR="00854278" w:rsidRPr="002A6A9D" w:rsidRDefault="00854278" w:rsidP="00854278">
      <w:pPr>
        <w:pStyle w:val="Default"/>
        <w:jc w:val="both"/>
      </w:pPr>
      <w:r w:rsidRPr="002A6A9D">
        <w:t xml:space="preserve">4. a. Determine the relationship between central moments and moments about origin. </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 xml:space="preserve">  b. The time X between customer arrivals at a service station has an exponential probability density function with parameter λ. Find the mean inter arrival time.</w:t>
      </w:r>
    </w:p>
    <w:p w:rsidR="00854278" w:rsidRPr="002A6A9D" w:rsidRDefault="00854278" w:rsidP="00854278">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SET-2</w:t>
      </w:r>
    </w:p>
    <w:p w:rsidR="00854278" w:rsidRPr="002A6A9D" w:rsidRDefault="00854278" w:rsidP="00854278">
      <w:pPr>
        <w:autoSpaceDE w:val="0"/>
        <w:autoSpaceDN w:val="0"/>
        <w:adjustRightInd w:val="0"/>
        <w:spacing w:line="240" w:lineRule="auto"/>
        <w:ind w:left="900" w:hanging="900"/>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1. a .A discrete random variable X has possible values which occur with probabilities 0.4, 0.25, 0.15, 0.1 and 0.1 respectively. Find the mean value   </w:t>
      </w:r>
    </w:p>
    <w:p w:rsidR="00854278" w:rsidRPr="002A6A9D" w:rsidRDefault="00854278" w:rsidP="00854278">
      <w:pPr>
        <w:pStyle w:val="Default"/>
        <w:ind w:firstLine="420"/>
      </w:pPr>
      <w:r w:rsidRPr="002A6A9D">
        <w:lastRenderedPageBreak/>
        <w:t>b. List the properties of conditional density function.</w:t>
      </w:r>
    </w:p>
    <w:p w:rsidR="00854278" w:rsidRPr="002A6A9D" w:rsidRDefault="00854278" w:rsidP="00854278">
      <w:pPr>
        <w:pStyle w:val="Default"/>
      </w:pPr>
      <w:r w:rsidRPr="002A6A9D">
        <w:t>2. a. Define a random variable? Explain its importance with an example</w:t>
      </w:r>
    </w:p>
    <w:p w:rsidR="00854278" w:rsidRPr="002A6A9D" w:rsidRDefault="00854278" w:rsidP="00854278">
      <w:pPr>
        <w:pStyle w:val="Default"/>
      </w:pPr>
      <w:r w:rsidRPr="002A6A9D">
        <w:t xml:space="preserve">   b. What is Probability distribution function? Explain its properties</w:t>
      </w:r>
    </w:p>
    <w:p w:rsidR="00854278" w:rsidRPr="002A6A9D" w:rsidRDefault="00854278" w:rsidP="00854278">
      <w:pPr>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3. a) Calculate E[X</w:t>
      </w:r>
      <w:r w:rsidRPr="002A6A9D">
        <w:rPr>
          <w:rFonts w:ascii="Times New Roman" w:hAnsi="Times New Roman" w:cs="Times New Roman"/>
          <w:color w:val="000000"/>
          <w:position w:val="10"/>
          <w:sz w:val="24"/>
          <w:szCs w:val="24"/>
          <w:vertAlign w:val="superscript"/>
        </w:rPr>
        <w:t>3</w:t>
      </w:r>
      <w:r w:rsidRPr="002A6A9D">
        <w:rPr>
          <w:rFonts w:ascii="Times New Roman" w:hAnsi="Times New Roman" w:cs="Times New Roman"/>
          <w:color w:val="000000"/>
          <w:sz w:val="24"/>
          <w:szCs w:val="24"/>
        </w:rPr>
        <w:t xml:space="preserve">], if X is uniformly distributed. </w:t>
      </w:r>
    </w:p>
    <w:p w:rsidR="00854278" w:rsidRPr="002A6A9D" w:rsidRDefault="00854278" w:rsidP="00854278">
      <w:pPr>
        <w:spacing w:line="240" w:lineRule="auto"/>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b) State and prove any four properties of characteristic function.</w:t>
      </w:r>
    </w:p>
    <w:p w:rsidR="00854278" w:rsidRPr="002A6A9D" w:rsidRDefault="00854278" w:rsidP="00854278">
      <w:pPr>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4. a) Calculate E[X] if X is a Poisson random variable with parameter λ. </w:t>
      </w:r>
    </w:p>
    <w:p w:rsidR="00854278" w:rsidRPr="002A6A9D" w:rsidRDefault="00854278" w:rsidP="00854278">
      <w:pPr>
        <w:spacing w:line="240" w:lineRule="auto"/>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b) Show that a linear transformation of a Gaussian random variable produces another Gaussian random variable.</w:t>
      </w:r>
    </w:p>
    <w:p w:rsidR="00854278" w:rsidRPr="002A6A9D" w:rsidRDefault="00854278" w:rsidP="00854278">
      <w:pPr>
        <w:pStyle w:val="Default"/>
        <w:rPr>
          <w:b/>
          <w:bCs/>
        </w:rPr>
      </w:pPr>
    </w:p>
    <w:p w:rsidR="00854278" w:rsidRPr="002A6A9D" w:rsidRDefault="00854278" w:rsidP="00854278">
      <w:pPr>
        <w:pStyle w:val="Default"/>
        <w:rPr>
          <w:b/>
          <w:bCs/>
        </w:rPr>
      </w:pPr>
      <w:r w:rsidRPr="002A6A9D">
        <w:rPr>
          <w:b/>
          <w:bCs/>
        </w:rPr>
        <w:t>SET-3</w:t>
      </w:r>
    </w:p>
    <w:p w:rsidR="00854278" w:rsidRPr="002A6A9D" w:rsidRDefault="00854278" w:rsidP="00B25433">
      <w:pPr>
        <w:pStyle w:val="Default"/>
        <w:spacing w:after="240"/>
      </w:pPr>
      <w:r w:rsidRPr="002A6A9D">
        <w:t>1. a. A random variable has probability density function</w:t>
      </w:r>
    </w:p>
    <w:p w:rsidR="00854278" w:rsidRPr="002A6A9D" w:rsidRDefault="00854278" w:rsidP="00B25433">
      <w:pPr>
        <w:pStyle w:val="Default"/>
        <w:spacing w:after="240"/>
      </w:pPr>
      <w:r w:rsidRPr="002A6A9D">
        <w:t xml:space="preserve">     fx(x)  = cx(1-x)       0≤x≤1 </w:t>
      </w:r>
    </w:p>
    <w:p w:rsidR="00854278" w:rsidRPr="002A6A9D" w:rsidRDefault="00854278" w:rsidP="00B25433">
      <w:pPr>
        <w:pStyle w:val="Default"/>
        <w:numPr>
          <w:ilvl w:val="0"/>
          <w:numId w:val="4"/>
        </w:numPr>
        <w:spacing w:after="240"/>
      </w:pPr>
      <w:r w:rsidRPr="002A6A9D">
        <w:t>else where</w:t>
      </w:r>
    </w:p>
    <w:p w:rsidR="00854278" w:rsidRPr="002A6A9D" w:rsidRDefault="00854278" w:rsidP="00B25433">
      <w:pPr>
        <w:pStyle w:val="Default"/>
        <w:spacing w:after="240"/>
      </w:pPr>
      <w:r w:rsidRPr="002A6A9D">
        <w:t xml:space="preserve">   Find a) c   b) p(1/2≤X≤3/4)</w:t>
      </w:r>
      <w:r w:rsidRPr="002A6A9D">
        <w:tab/>
        <w:t>c) Fx(x)</w:t>
      </w:r>
    </w:p>
    <w:p w:rsidR="00854278" w:rsidRPr="002A6A9D" w:rsidRDefault="00854278" w:rsidP="00B25433">
      <w:pPr>
        <w:spacing w:after="240" w:line="240" w:lineRule="auto"/>
        <w:jc w:val="both"/>
        <w:rPr>
          <w:rFonts w:ascii="Times New Roman" w:hAnsi="Times New Roman" w:cs="Times New Roman"/>
          <w:color w:val="000000"/>
          <w:sz w:val="24"/>
          <w:szCs w:val="24"/>
        </w:rPr>
      </w:pPr>
      <w:r w:rsidRPr="002A6A9D">
        <w:rPr>
          <w:rFonts w:ascii="Times New Roman" w:hAnsi="Times New Roman" w:cs="Times New Roman"/>
          <w:sz w:val="24"/>
          <w:szCs w:val="24"/>
        </w:rPr>
        <w:t xml:space="preserve"> </w:t>
      </w:r>
      <w:r w:rsidRPr="002A6A9D">
        <w:rPr>
          <w:rFonts w:ascii="Times New Roman" w:hAnsi="Times New Roman" w:cs="Times New Roman"/>
          <w:color w:val="000000"/>
          <w:sz w:val="24"/>
          <w:szCs w:val="24"/>
        </w:rPr>
        <w:t xml:space="preserve"> b.The probability density function (Pdf) of the amplitude of speech waveforms is found </w:t>
      </w:r>
      <w:r w:rsidRPr="002A6A9D">
        <w:rPr>
          <w:rFonts w:ascii="Times New Roman" w:hAnsi="Times New Roman" w:cs="Times New Roman"/>
          <w:color w:val="000000"/>
          <w:sz w:val="24"/>
          <w:szCs w:val="24"/>
        </w:rPr>
        <w:tab/>
        <w:t xml:space="preserve">to decay exponentially at a rate α, so the following Pdf is purposed: </w:t>
      </w:r>
    </w:p>
    <w:p w:rsidR="00854278" w:rsidRPr="002A6A9D" w:rsidRDefault="00854278" w:rsidP="00B25433">
      <w:pPr>
        <w:pStyle w:val="Default"/>
        <w:spacing w:after="240"/>
        <w:rPr>
          <w:rFonts w:eastAsia="SimSun"/>
        </w:rPr>
      </w:pPr>
      <w:r w:rsidRPr="002A6A9D">
        <w:rPr>
          <w:rFonts w:eastAsia="SimSun"/>
        </w:rPr>
        <w:t xml:space="preserve">    fx(x) = C exp(-α|x|), Find the constant C.</w:t>
      </w:r>
    </w:p>
    <w:p w:rsidR="00854278" w:rsidRPr="002A6A9D" w:rsidRDefault="00854278" w:rsidP="00B25433">
      <w:pPr>
        <w:pStyle w:val="Default"/>
        <w:spacing w:after="240"/>
        <w:rPr>
          <w:rFonts w:eastAsia="SimSun"/>
        </w:rPr>
      </w:pPr>
      <w:r w:rsidRPr="002A6A9D">
        <w:rPr>
          <w:rFonts w:eastAsia="SimSun"/>
        </w:rPr>
        <w:t>2. a .The waiting time X of a customer in a queuing system is zero if he finds the system idle and an exponentially distributed random length of time if he finds the system busy. The probabilities that he finds the system idle or busy are P and 1-P, respectively. Find the cumulative distribution function of X</w:t>
      </w:r>
    </w:p>
    <w:p w:rsidR="00854278" w:rsidRPr="002A6A9D" w:rsidRDefault="00854278" w:rsidP="00B25433">
      <w:pPr>
        <w:pStyle w:val="Default"/>
        <w:spacing w:after="240"/>
      </w:pPr>
      <w:r w:rsidRPr="002A6A9D">
        <w:t xml:space="preserve">  b. What is Probability density function? Explain its properties</w:t>
      </w:r>
    </w:p>
    <w:p w:rsidR="00854278" w:rsidRPr="002A6A9D" w:rsidRDefault="00854278" w:rsidP="00B25433">
      <w:pPr>
        <w:pStyle w:val="Default"/>
        <w:spacing w:after="240"/>
        <w:rPr>
          <w:rFonts w:eastAsia="SimSun"/>
        </w:rPr>
      </w:pPr>
      <w:r w:rsidRPr="002A6A9D">
        <w:t xml:space="preserve">3. Calculate E[X] when X is binomially distributed with parameters n and p. </w:t>
      </w:r>
    </w:p>
    <w:p w:rsidR="00854278" w:rsidRPr="002A6A9D" w:rsidRDefault="00854278" w:rsidP="00B25433">
      <w:pPr>
        <w:autoSpaceDE w:val="0"/>
        <w:autoSpaceDN w:val="0"/>
        <w:adjustRightInd w:val="0"/>
        <w:spacing w:after="240"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4. The characteristic function for a Gaussian random variable X, having a mean value of 0, is  </w:t>
      </w:r>
      <w:r w:rsidRPr="002A6A9D">
        <w:rPr>
          <w:rFonts w:ascii="Times New Roman" w:hAnsi="Times New Roman" w:cs="Times New Roman"/>
          <w:sz w:val="24"/>
          <w:szCs w:val="24"/>
        </w:rPr>
        <w:t>Φx(w)=exp(-σx</w:t>
      </w:r>
      <w:r w:rsidRPr="002A6A9D">
        <w:rPr>
          <w:rFonts w:ascii="Times New Roman" w:hAnsi="Times New Roman" w:cs="Times New Roman"/>
          <w:sz w:val="24"/>
          <w:szCs w:val="24"/>
          <w:vertAlign w:val="superscript"/>
        </w:rPr>
        <w:t>2</w:t>
      </w:r>
      <w:r w:rsidRPr="002A6A9D">
        <w:rPr>
          <w:rFonts w:ascii="Times New Roman" w:hAnsi="Times New Roman" w:cs="Times New Roman"/>
          <w:sz w:val="24"/>
          <w:szCs w:val="24"/>
        </w:rPr>
        <w:t>w</w:t>
      </w:r>
      <w:r w:rsidRPr="002A6A9D">
        <w:rPr>
          <w:rFonts w:ascii="Times New Roman" w:hAnsi="Times New Roman" w:cs="Times New Roman"/>
          <w:sz w:val="24"/>
          <w:szCs w:val="24"/>
          <w:vertAlign w:val="superscript"/>
        </w:rPr>
        <w:t>2</w:t>
      </w:r>
      <w:r w:rsidRPr="002A6A9D">
        <w:rPr>
          <w:rFonts w:ascii="Times New Roman" w:hAnsi="Times New Roman" w:cs="Times New Roman"/>
          <w:sz w:val="24"/>
          <w:szCs w:val="24"/>
        </w:rPr>
        <w:t>/ 2)</w:t>
      </w:r>
      <w:r w:rsidRPr="002A6A9D">
        <w:rPr>
          <w:rFonts w:ascii="Times New Roman" w:hAnsi="Times New Roman" w:cs="Times New Roman"/>
          <w:sz w:val="24"/>
          <w:szCs w:val="24"/>
        </w:rPr>
        <w:t></w:t>
      </w:r>
      <w:r w:rsidRPr="002A6A9D">
        <w:rPr>
          <w:rFonts w:ascii="Times New Roman" w:hAnsi="Times New Roman" w:cs="Times New Roman"/>
          <w:color w:val="000000"/>
          <w:sz w:val="24"/>
          <w:szCs w:val="24"/>
        </w:rPr>
        <w:t>Find all the moments of X using Φx(w).</w:t>
      </w:r>
    </w:p>
    <w:p w:rsidR="00854278" w:rsidRPr="002A6A9D" w:rsidRDefault="00854278" w:rsidP="00B25433">
      <w:pPr>
        <w:pStyle w:val="Default"/>
        <w:spacing w:after="240"/>
        <w:rPr>
          <w:rFonts w:eastAsia="SimSun"/>
        </w:rPr>
      </w:pPr>
    </w:p>
    <w:p w:rsidR="00854278" w:rsidRPr="002A6A9D" w:rsidRDefault="00854278" w:rsidP="00854278">
      <w:pPr>
        <w:pStyle w:val="Default"/>
        <w:rPr>
          <w:rFonts w:eastAsia="SimSun"/>
          <w:b/>
          <w:bCs/>
        </w:rPr>
      </w:pPr>
      <w:r w:rsidRPr="002A6A9D">
        <w:rPr>
          <w:rFonts w:eastAsia="SimSun"/>
          <w:b/>
          <w:bCs/>
        </w:rPr>
        <w:t>SET-4</w:t>
      </w:r>
    </w:p>
    <w:p w:rsidR="00854278" w:rsidRPr="002A6A9D" w:rsidRDefault="00854278" w:rsidP="00854278">
      <w:pPr>
        <w:pStyle w:val="Default"/>
      </w:pPr>
      <w:r w:rsidRPr="002A6A9D">
        <w:t>1.a. A random variable has probability density function</w:t>
      </w:r>
    </w:p>
    <w:p w:rsidR="00854278" w:rsidRPr="002A6A9D" w:rsidRDefault="00854278" w:rsidP="00854278">
      <w:pPr>
        <w:pStyle w:val="Default"/>
      </w:pPr>
      <w:r w:rsidRPr="002A6A9D">
        <w:t xml:space="preserve">     fx(x)  = cx(1-x)       0≤x≤1 </w:t>
      </w:r>
    </w:p>
    <w:p w:rsidR="00854278" w:rsidRPr="002A6A9D" w:rsidRDefault="00854278" w:rsidP="00854278">
      <w:pPr>
        <w:pStyle w:val="Default"/>
        <w:numPr>
          <w:ilvl w:val="0"/>
          <w:numId w:val="4"/>
        </w:numPr>
      </w:pPr>
      <w:r w:rsidRPr="002A6A9D">
        <w:t>else where</w:t>
      </w:r>
    </w:p>
    <w:p w:rsidR="00854278" w:rsidRPr="002A6A9D" w:rsidRDefault="00854278" w:rsidP="00854278">
      <w:pPr>
        <w:pStyle w:val="Default"/>
      </w:pPr>
      <w:r w:rsidRPr="002A6A9D">
        <w:t xml:space="preserve">   Find a) c   b) p(1/2≤X≤3/4)</w:t>
      </w:r>
      <w:r w:rsidRPr="002A6A9D">
        <w:tab/>
        <w:t>c) Fx(x)</w:t>
      </w:r>
    </w:p>
    <w:p w:rsidR="00854278" w:rsidRPr="002A6A9D" w:rsidRDefault="00854278" w:rsidP="00854278">
      <w:pPr>
        <w:spacing w:line="240" w:lineRule="auto"/>
        <w:jc w:val="both"/>
        <w:rPr>
          <w:rFonts w:ascii="Times New Roman" w:hAnsi="Times New Roman" w:cs="Times New Roman"/>
          <w:sz w:val="24"/>
          <w:szCs w:val="24"/>
        </w:rPr>
      </w:pPr>
      <w:r w:rsidRPr="002A6A9D">
        <w:rPr>
          <w:rFonts w:ascii="Times New Roman" w:hAnsi="Times New Roman" w:cs="Times New Roman"/>
          <w:sz w:val="24"/>
          <w:szCs w:val="24"/>
        </w:rPr>
        <w:t xml:space="preserve"> b. List the properties of conditional density function</w:t>
      </w:r>
    </w:p>
    <w:p w:rsidR="00854278" w:rsidRPr="002A6A9D" w:rsidRDefault="00854278" w:rsidP="00854278">
      <w:pPr>
        <w:pStyle w:val="Default"/>
      </w:pPr>
      <w:r w:rsidRPr="002A6A9D">
        <w:lastRenderedPageBreak/>
        <w:t xml:space="preserve">2. a. Determine the cumulative distribution function and probability density function of Y </w:t>
      </w:r>
      <w:r w:rsidRPr="002A6A9D">
        <w:tab/>
        <w:t>given that Y = 2X+3 and that f</w:t>
      </w:r>
      <w:r w:rsidRPr="002A6A9D">
        <w:rPr>
          <w:position w:val="-10"/>
          <w:vertAlign w:val="subscript"/>
        </w:rPr>
        <w:t>X</w:t>
      </w:r>
      <w:r w:rsidRPr="002A6A9D">
        <w:t>(x) = 2e</w:t>
      </w:r>
      <w:r w:rsidRPr="002A6A9D">
        <w:rPr>
          <w:position w:val="10"/>
          <w:vertAlign w:val="superscript"/>
        </w:rPr>
        <w:t>-x</w:t>
      </w:r>
      <w:r w:rsidRPr="002A6A9D">
        <w:t>u(x).</w:t>
      </w:r>
    </w:p>
    <w:p w:rsidR="00854278" w:rsidRPr="002A6A9D" w:rsidRDefault="00854278" w:rsidP="00854278">
      <w:pPr>
        <w:spacing w:line="240" w:lineRule="auto"/>
        <w:jc w:val="both"/>
        <w:rPr>
          <w:rFonts w:ascii="Times New Roman" w:hAnsi="Times New Roman" w:cs="Times New Roman"/>
          <w:sz w:val="24"/>
          <w:szCs w:val="24"/>
        </w:rPr>
      </w:pPr>
      <w:r w:rsidRPr="002A6A9D">
        <w:rPr>
          <w:rFonts w:ascii="Times New Roman" w:hAnsi="Times New Roman" w:cs="Times New Roman"/>
          <w:sz w:val="24"/>
          <w:szCs w:val="24"/>
        </w:rPr>
        <w:t xml:space="preserve"> </w:t>
      </w:r>
      <w:r w:rsidRPr="002A6A9D">
        <w:rPr>
          <w:rFonts w:ascii="Times New Roman" w:hAnsi="Times New Roman" w:cs="Times New Roman"/>
          <w:sz w:val="24"/>
          <w:szCs w:val="24"/>
        </w:rPr>
        <w:tab/>
        <w:t>b. Discuss the conditions for a function to be a random variable.</w:t>
      </w:r>
    </w:p>
    <w:p w:rsidR="00854278" w:rsidRPr="002A6A9D" w:rsidRDefault="00854278" w:rsidP="00854278">
      <w:pPr>
        <w:spacing w:line="240" w:lineRule="auto"/>
        <w:ind w:left="720" w:hanging="60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3.a. Calculate the expectation of an exponential distributed random variable having parameter λ. </w:t>
      </w:r>
    </w:p>
    <w:p w:rsidR="00854278" w:rsidRPr="002A6A9D" w:rsidRDefault="00854278" w:rsidP="00854278">
      <w:pPr>
        <w:spacing w:line="240" w:lineRule="auto"/>
        <w:ind w:firstLine="120"/>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b. Define the moment generating function(MGF) and discuss about the disadvantage of </w:t>
      </w:r>
      <w:r w:rsidRPr="002A6A9D">
        <w:rPr>
          <w:rFonts w:ascii="Times New Roman" w:hAnsi="Times New Roman" w:cs="Times New Roman"/>
          <w:color w:val="000000"/>
          <w:sz w:val="24"/>
          <w:szCs w:val="24"/>
        </w:rPr>
        <w:tab/>
        <w:t>MGF over the characteristic function</w:t>
      </w:r>
    </w:p>
    <w:p w:rsidR="00854278" w:rsidRPr="002A6A9D" w:rsidRDefault="00854278" w:rsidP="00854278">
      <w:pPr>
        <w:autoSpaceDE w:val="0"/>
        <w:autoSpaceDN w:val="0"/>
        <w:adjustRightInd w:val="0"/>
        <w:spacing w:line="240" w:lineRule="auto"/>
        <w:rPr>
          <w:rFonts w:ascii="Times New Roman" w:hAnsi="Times New Roman" w:cs="Times New Roman"/>
          <w:color w:val="231F20"/>
          <w:sz w:val="24"/>
          <w:szCs w:val="24"/>
        </w:rPr>
      </w:pPr>
      <w:r w:rsidRPr="002A6A9D">
        <w:rPr>
          <w:rFonts w:ascii="Times New Roman" w:hAnsi="Times New Roman" w:cs="Times New Roman"/>
          <w:color w:val="000000"/>
          <w:sz w:val="24"/>
          <w:szCs w:val="24"/>
        </w:rPr>
        <w:t xml:space="preserve"> 4.a.</w:t>
      </w:r>
      <w:r w:rsidRPr="002A6A9D">
        <w:rPr>
          <w:rFonts w:ascii="Times New Roman" w:hAnsi="Times New Roman" w:cs="Times New Roman"/>
          <w:color w:val="231F20"/>
          <w:sz w:val="24"/>
          <w:szCs w:val="24"/>
        </w:rPr>
        <w:t xml:space="preserve"> Find the expected value of the random variable X, whose probability density function </w:t>
      </w:r>
      <w:r w:rsidRPr="002A6A9D">
        <w:rPr>
          <w:rFonts w:ascii="Times New Roman" w:hAnsi="Times New Roman" w:cs="Times New Roman"/>
          <w:color w:val="231F20"/>
          <w:sz w:val="24"/>
          <w:szCs w:val="24"/>
        </w:rPr>
        <w:tab/>
        <w:t>is f(x) = (1/2</w:t>
      </w:r>
      <w:r w:rsidRPr="002A6A9D">
        <w:rPr>
          <w:rFonts w:ascii="Times New Roman" w:hAnsi="Times New Roman" w:cs="Times New Roman"/>
          <w:color w:val="231F20"/>
          <w:sz w:val="24"/>
          <w:szCs w:val="24"/>
          <w:vertAlign w:val="superscript"/>
        </w:rPr>
        <w:t>k</w:t>
      </w:r>
      <w:r w:rsidRPr="002A6A9D">
        <w:rPr>
          <w:rFonts w:ascii="Times New Roman" w:hAnsi="Times New Roman" w:cs="Times New Roman"/>
          <w:color w:val="231F20"/>
          <w:sz w:val="24"/>
          <w:szCs w:val="24"/>
        </w:rPr>
        <w:t>), for k = 1,2,3 etc</w:t>
      </w:r>
    </w:p>
    <w:p w:rsidR="00854278" w:rsidRPr="002A6A9D" w:rsidRDefault="00854278" w:rsidP="00854278">
      <w:pPr>
        <w:autoSpaceDE w:val="0"/>
        <w:autoSpaceDN w:val="0"/>
        <w:adjustRightInd w:val="0"/>
        <w:spacing w:line="240" w:lineRule="auto"/>
        <w:rPr>
          <w:rFonts w:ascii="Times New Roman" w:hAnsi="Times New Roman" w:cs="Times New Roman"/>
          <w:sz w:val="24"/>
          <w:szCs w:val="24"/>
        </w:rPr>
      </w:pPr>
      <w:r w:rsidRPr="002A6A9D">
        <w:rPr>
          <w:rFonts w:ascii="Times New Roman" w:hAnsi="Times New Roman" w:cs="Times New Roman"/>
          <w:color w:val="231F20"/>
          <w:sz w:val="24"/>
          <w:szCs w:val="24"/>
        </w:rPr>
        <w:t xml:space="preserve">  b.Find the variance of a random variable X with a density function  fx(x) =1/2exp(-|x|).</w:t>
      </w:r>
    </w:p>
    <w:p w:rsidR="00854278" w:rsidRPr="002A6A9D" w:rsidRDefault="00854278" w:rsidP="00854278">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 xml:space="preserve">Unit-III </w:t>
      </w:r>
    </w:p>
    <w:p w:rsidR="00854278" w:rsidRPr="002A6A9D" w:rsidRDefault="00854278" w:rsidP="00854278">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SET-1</w:t>
      </w:r>
    </w:p>
    <w:p w:rsidR="00854278" w:rsidRPr="002A6A9D" w:rsidRDefault="00854278" w:rsidP="00B25433">
      <w:p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1. a. Define and explain conditional probability mass function. Give its properties</w:t>
      </w:r>
    </w:p>
    <w:p w:rsidR="00854278" w:rsidRPr="002A6A9D" w:rsidRDefault="00854278" w:rsidP="00B25433">
      <w:pPr>
        <w:spacing w:after="0" w:line="240" w:lineRule="auto"/>
        <w:ind w:firstLine="420"/>
        <w:rPr>
          <w:rFonts w:ascii="Times New Roman" w:hAnsi="Times New Roman" w:cs="Times New Roman"/>
          <w:sz w:val="24"/>
          <w:szCs w:val="24"/>
        </w:rPr>
      </w:pPr>
      <w:r w:rsidRPr="002A6A9D">
        <w:rPr>
          <w:rFonts w:ascii="Times New Roman" w:hAnsi="Times New Roman" w:cs="Times New Roman"/>
          <w:sz w:val="24"/>
          <w:szCs w:val="24"/>
        </w:rPr>
        <w:t>b. The joint probability density function of two random variables X and Y is given by</w:t>
      </w:r>
    </w:p>
    <w:p w:rsidR="00854278" w:rsidRPr="002A6A9D" w:rsidRDefault="00854278" w:rsidP="00B25433">
      <w:p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 xml:space="preserve">          f(x,y) = c(2x+y) ; 0≤x≤1,0≤y≤2   0; else where</w:t>
      </w:r>
    </w:p>
    <w:p w:rsidR="00854278" w:rsidRPr="002A6A9D" w:rsidRDefault="00854278" w:rsidP="00B25433">
      <w:pPr>
        <w:spacing w:after="0" w:line="240" w:lineRule="auto"/>
        <w:ind w:firstLine="420"/>
        <w:rPr>
          <w:rFonts w:ascii="Times New Roman" w:hAnsi="Times New Roman" w:cs="Times New Roman"/>
          <w:sz w:val="24"/>
          <w:szCs w:val="24"/>
        </w:rPr>
      </w:pPr>
      <w:r w:rsidRPr="002A6A9D">
        <w:rPr>
          <w:rFonts w:ascii="Times New Roman" w:hAnsi="Times New Roman" w:cs="Times New Roman"/>
          <w:sz w:val="24"/>
          <w:szCs w:val="24"/>
        </w:rPr>
        <w:t>Find:</w:t>
      </w:r>
    </w:p>
    <w:p w:rsidR="00854278" w:rsidRPr="002A6A9D" w:rsidRDefault="00854278" w:rsidP="00B25433">
      <w:pPr>
        <w:pStyle w:val="ListParagraph"/>
        <w:numPr>
          <w:ilvl w:val="0"/>
          <w:numId w:val="5"/>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The value of ‘c’.</w:t>
      </w:r>
    </w:p>
    <w:p w:rsidR="00854278" w:rsidRPr="002A6A9D" w:rsidRDefault="00854278" w:rsidP="00B25433">
      <w:pPr>
        <w:pStyle w:val="ListParagraph"/>
        <w:numPr>
          <w:ilvl w:val="0"/>
          <w:numId w:val="5"/>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Marginal distribution function of x and y.</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2. a. A joint pdf is</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 xml:space="preserve"> </w:t>
      </w:r>
      <w:r w:rsidRPr="002A6A9D">
        <w:rPr>
          <w:rFonts w:ascii="Times New Roman" w:hAnsi="Times New Roman" w:cs="Times New Roman"/>
          <w:sz w:val="24"/>
          <w:szCs w:val="24"/>
        </w:rPr>
        <w:tab/>
        <w:t>f</w:t>
      </w:r>
      <w:r w:rsidRPr="002A6A9D">
        <w:rPr>
          <w:rFonts w:ascii="Times New Roman" w:hAnsi="Times New Roman" w:cs="Times New Roman"/>
          <w:sz w:val="24"/>
          <w:szCs w:val="24"/>
          <w:vertAlign w:val="subscript"/>
        </w:rPr>
        <w:t>xy</w:t>
      </w:r>
      <w:r w:rsidRPr="002A6A9D">
        <w:rPr>
          <w:rFonts w:ascii="Times New Roman" w:hAnsi="Times New Roman" w:cs="Times New Roman"/>
          <w:sz w:val="24"/>
          <w:szCs w:val="24"/>
        </w:rPr>
        <w:t xml:space="preserve">(x,y) = 1/ab   ; 0&lt;x&lt;a,0&lt;y&lt;b  </w:t>
      </w:r>
      <w:r w:rsidRPr="002A6A9D">
        <w:rPr>
          <w:rFonts w:ascii="Times New Roman" w:hAnsi="Times New Roman" w:cs="Times New Roman"/>
          <w:sz w:val="24"/>
          <w:szCs w:val="24"/>
        </w:rPr>
        <w:tab/>
      </w:r>
      <w:r w:rsidRPr="002A6A9D">
        <w:rPr>
          <w:rFonts w:ascii="Times New Roman" w:hAnsi="Times New Roman" w:cs="Times New Roman"/>
          <w:sz w:val="24"/>
          <w:szCs w:val="24"/>
        </w:rPr>
        <w:tab/>
        <w:t>0;elsewhere</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ab/>
        <w:t>i.find and sketch Fxy(x,Y)</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ab/>
        <w:t>ii.if a&lt;b find P[x+y≤3a/4]</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 xml:space="preserve"> b. Find the value of constant b so that f</w:t>
      </w:r>
      <w:r w:rsidRPr="002A6A9D">
        <w:rPr>
          <w:rFonts w:ascii="Times New Roman" w:hAnsi="Times New Roman" w:cs="Times New Roman"/>
          <w:sz w:val="24"/>
          <w:szCs w:val="24"/>
          <w:vertAlign w:val="subscript"/>
        </w:rPr>
        <w:t>xy</w:t>
      </w:r>
      <w:r w:rsidRPr="002A6A9D">
        <w:rPr>
          <w:rFonts w:ascii="Times New Roman" w:hAnsi="Times New Roman" w:cs="Times New Roman"/>
          <w:sz w:val="24"/>
          <w:szCs w:val="24"/>
        </w:rPr>
        <w:t>(x,y) = bxy</w:t>
      </w:r>
      <w:r w:rsidRPr="002A6A9D">
        <w:rPr>
          <w:rFonts w:ascii="Times New Roman" w:hAnsi="Times New Roman" w:cs="Times New Roman"/>
          <w:sz w:val="24"/>
          <w:szCs w:val="24"/>
          <w:vertAlign w:val="superscript"/>
        </w:rPr>
        <w:t>2</w:t>
      </w:r>
      <w:r w:rsidRPr="002A6A9D">
        <w:rPr>
          <w:rFonts w:ascii="Times New Roman" w:hAnsi="Times New Roman" w:cs="Times New Roman"/>
          <w:sz w:val="24"/>
          <w:szCs w:val="24"/>
        </w:rPr>
        <w:t>exp(-2xy)u(x-2)u(y-1) is valid joint pdf.</w:t>
      </w:r>
    </w:p>
    <w:p w:rsidR="00854278" w:rsidRPr="002A6A9D" w:rsidRDefault="00854278" w:rsidP="00B25433">
      <w:pPr>
        <w:spacing w:after="0" w:line="240" w:lineRule="auto"/>
        <w:jc w:val="both"/>
        <w:rPr>
          <w:rFonts w:ascii="Times New Roman" w:hAnsi="Times New Roman" w:cs="Times New Roman"/>
          <w:sz w:val="24"/>
          <w:szCs w:val="24"/>
        </w:rPr>
      </w:pPr>
      <w:r w:rsidRPr="002A6A9D">
        <w:rPr>
          <w:rFonts w:ascii="Times New Roman" w:hAnsi="Times New Roman" w:cs="Times New Roman"/>
          <w:sz w:val="24"/>
          <w:szCs w:val="24"/>
        </w:rPr>
        <w:t>3. a Define joint central moments for two random variables X and Y and explain the covariance of two random variables.</w:t>
      </w:r>
    </w:p>
    <w:p w:rsidR="00854278" w:rsidRPr="002A6A9D" w:rsidRDefault="00854278" w:rsidP="00B25433">
      <w:pPr>
        <w:spacing w:after="0"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b. Explain Gaussian density function for N random variables. </w:t>
      </w:r>
    </w:p>
    <w:p w:rsidR="00854278" w:rsidRPr="002A6A9D" w:rsidRDefault="00854278" w:rsidP="00854278">
      <w:pPr>
        <w:pStyle w:val="Default"/>
        <w:rPr>
          <w:rFonts w:eastAsia="SimSun"/>
        </w:rPr>
      </w:pPr>
      <w:r w:rsidRPr="002A6A9D">
        <w:rPr>
          <w:rFonts w:eastAsia="SimSun"/>
        </w:rPr>
        <w:t>4. a. State and prove the properties of joint moment generating function.</w:t>
      </w:r>
    </w:p>
    <w:p w:rsidR="00854278" w:rsidRPr="002A6A9D" w:rsidRDefault="00854278" w:rsidP="00B25433">
      <w:p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 xml:space="preserve">  b. State and prove any four properties of cross-correlation function</w:t>
      </w:r>
    </w:p>
    <w:p w:rsidR="00854278" w:rsidRPr="002A6A9D" w:rsidRDefault="00854278" w:rsidP="00854278">
      <w:pPr>
        <w:pStyle w:val="Default"/>
        <w:jc w:val="both"/>
      </w:pPr>
    </w:p>
    <w:p w:rsidR="00854278" w:rsidRPr="002A6A9D" w:rsidRDefault="00854278" w:rsidP="00854278">
      <w:pPr>
        <w:pStyle w:val="Default"/>
        <w:jc w:val="both"/>
        <w:rPr>
          <w:b/>
          <w:bCs/>
        </w:rPr>
      </w:pPr>
      <w:r w:rsidRPr="002A6A9D">
        <w:rPr>
          <w:b/>
          <w:bCs/>
        </w:rPr>
        <w:t>SET-2</w:t>
      </w:r>
    </w:p>
    <w:p w:rsidR="00854278" w:rsidRPr="002A6A9D" w:rsidRDefault="00854278" w:rsidP="00854278">
      <w:pPr>
        <w:pStyle w:val="Default"/>
        <w:jc w:val="both"/>
      </w:pPr>
      <w:r w:rsidRPr="002A6A9D">
        <w:t xml:space="preserve">1. a. State and prove any four properties of probability distribution function. </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b. Find the value of constant b so that f</w:t>
      </w:r>
      <w:r w:rsidRPr="002A6A9D">
        <w:rPr>
          <w:rFonts w:ascii="Times New Roman" w:hAnsi="Times New Roman" w:cs="Times New Roman"/>
          <w:sz w:val="24"/>
          <w:szCs w:val="24"/>
          <w:vertAlign w:val="subscript"/>
        </w:rPr>
        <w:t>xy</w:t>
      </w:r>
      <w:r w:rsidRPr="002A6A9D">
        <w:rPr>
          <w:rFonts w:ascii="Times New Roman" w:hAnsi="Times New Roman" w:cs="Times New Roman"/>
          <w:sz w:val="24"/>
          <w:szCs w:val="24"/>
        </w:rPr>
        <w:t>(x,y) = bxy</w:t>
      </w:r>
      <w:r w:rsidRPr="002A6A9D">
        <w:rPr>
          <w:rFonts w:ascii="Times New Roman" w:hAnsi="Times New Roman" w:cs="Times New Roman"/>
          <w:sz w:val="24"/>
          <w:szCs w:val="24"/>
          <w:vertAlign w:val="superscript"/>
        </w:rPr>
        <w:t>2</w:t>
      </w:r>
      <w:r w:rsidRPr="002A6A9D">
        <w:rPr>
          <w:rFonts w:ascii="Times New Roman" w:hAnsi="Times New Roman" w:cs="Times New Roman"/>
          <w:sz w:val="24"/>
          <w:szCs w:val="24"/>
        </w:rPr>
        <w:t xml:space="preserve">exp(-2xy)u(x-2)u(y-1) is valid joint </w:t>
      </w:r>
      <w:r w:rsidRPr="002A6A9D">
        <w:rPr>
          <w:rFonts w:ascii="Times New Roman" w:hAnsi="Times New Roman" w:cs="Times New Roman"/>
          <w:sz w:val="24"/>
          <w:szCs w:val="24"/>
        </w:rPr>
        <w:tab/>
        <w:t>pdf.</w:t>
      </w:r>
    </w:p>
    <w:p w:rsidR="00854278" w:rsidRPr="002A6A9D" w:rsidRDefault="00854278" w:rsidP="00854278">
      <w:pPr>
        <w:pStyle w:val="Default"/>
        <w:jc w:val="both"/>
      </w:pPr>
      <w:r w:rsidRPr="002A6A9D">
        <w:t xml:space="preserve">2 .a. State and prove any four properties of probability distribution function. </w:t>
      </w:r>
    </w:p>
    <w:p w:rsidR="00854278" w:rsidRPr="002A6A9D" w:rsidRDefault="00854278" w:rsidP="00854278">
      <w:pPr>
        <w:pStyle w:val="Default"/>
        <w:ind w:firstLine="420"/>
        <w:jc w:val="both"/>
      </w:pPr>
      <w:r w:rsidRPr="002A6A9D">
        <w:t>b. Let the random variable Y be defined by Y=X</w:t>
      </w:r>
      <w:r w:rsidRPr="002A6A9D">
        <w:rPr>
          <w:vertAlign w:val="superscript"/>
        </w:rPr>
        <w:t xml:space="preserve">2 </w:t>
      </w:r>
      <w:r w:rsidRPr="002A6A9D">
        <w:t>Where X is continuous random variable. Find the cumulative distribution function and probability density function of Y.</w:t>
      </w:r>
    </w:p>
    <w:p w:rsidR="00854278" w:rsidRPr="002A6A9D" w:rsidRDefault="00854278" w:rsidP="00854278">
      <w:pPr>
        <w:pStyle w:val="Default"/>
        <w:rPr>
          <w:rFonts w:eastAsia="SimSun"/>
        </w:rPr>
      </w:pPr>
      <w:r w:rsidRPr="002A6A9D">
        <w:rPr>
          <w:rFonts w:eastAsia="SimSun"/>
          <w:bCs/>
        </w:rPr>
        <w:t>3 .a.</w:t>
      </w:r>
      <w:r w:rsidRPr="002A6A9D">
        <w:rPr>
          <w:rFonts w:eastAsia="SimSun"/>
          <w:b/>
          <w:bCs/>
        </w:rPr>
        <w:t xml:space="preserve"> </w:t>
      </w:r>
      <w:r w:rsidRPr="002A6A9D">
        <w:t xml:space="preserve">Define covariance of random variables X and Y and explain correlation coefficient. </w:t>
      </w:r>
    </w:p>
    <w:p w:rsidR="00854278" w:rsidRPr="002A6A9D" w:rsidRDefault="00854278" w:rsidP="00854278">
      <w:pPr>
        <w:pStyle w:val="Default"/>
        <w:rPr>
          <w:rFonts w:eastAsia="SimSun"/>
        </w:rPr>
      </w:pPr>
      <w:r w:rsidRPr="002A6A9D">
        <w:rPr>
          <w:rFonts w:eastAsia="SimSun"/>
        </w:rPr>
        <w:t xml:space="preserve">  b. State and prove the properties of joint characteristic function.</w:t>
      </w:r>
    </w:p>
    <w:p w:rsidR="00854278" w:rsidRPr="002A6A9D" w:rsidRDefault="00854278" w:rsidP="00B25433">
      <w:pPr>
        <w:spacing w:after="0" w:line="240" w:lineRule="auto"/>
        <w:jc w:val="both"/>
        <w:rPr>
          <w:rFonts w:ascii="Times New Roman" w:hAnsi="Times New Roman" w:cs="Times New Roman"/>
          <w:color w:val="000000"/>
          <w:sz w:val="24"/>
          <w:szCs w:val="24"/>
        </w:rPr>
      </w:pPr>
      <w:r w:rsidRPr="002A6A9D">
        <w:rPr>
          <w:rFonts w:ascii="Times New Roman" w:hAnsi="Times New Roman" w:cs="Times New Roman"/>
          <w:sz w:val="24"/>
          <w:szCs w:val="24"/>
        </w:rPr>
        <w:lastRenderedPageBreak/>
        <w:t xml:space="preserve">4. a. </w:t>
      </w:r>
      <w:r w:rsidRPr="002A6A9D">
        <w:rPr>
          <w:rFonts w:ascii="Times New Roman" w:hAnsi="Times New Roman" w:cs="Times New Roman"/>
          <w:color w:val="000000"/>
          <w:sz w:val="24"/>
          <w:szCs w:val="24"/>
        </w:rPr>
        <w:t xml:space="preserve">State and prove the properties of covariance function. </w:t>
      </w:r>
    </w:p>
    <w:p w:rsidR="00854278" w:rsidRPr="002A6A9D" w:rsidRDefault="00854278" w:rsidP="00854278">
      <w:pPr>
        <w:pStyle w:val="Default"/>
        <w:jc w:val="both"/>
      </w:pPr>
      <w:r w:rsidRPr="002A6A9D">
        <w:t xml:space="preserve">  b. State and prove the properties of joint moment generating function</w:t>
      </w:r>
    </w:p>
    <w:p w:rsidR="00854278" w:rsidRPr="002A6A9D" w:rsidRDefault="00854278" w:rsidP="00854278">
      <w:pPr>
        <w:pStyle w:val="Default"/>
        <w:jc w:val="both"/>
      </w:pPr>
    </w:p>
    <w:p w:rsidR="00854278" w:rsidRPr="002A6A9D" w:rsidRDefault="00854278" w:rsidP="00854278">
      <w:pPr>
        <w:pStyle w:val="Default"/>
        <w:jc w:val="both"/>
        <w:rPr>
          <w:b/>
          <w:bCs/>
        </w:rPr>
      </w:pPr>
      <w:r w:rsidRPr="002A6A9D">
        <w:rPr>
          <w:b/>
          <w:bCs/>
        </w:rPr>
        <w:t>SET-3</w:t>
      </w:r>
    </w:p>
    <w:p w:rsidR="00854278" w:rsidRPr="002A6A9D" w:rsidRDefault="00854278" w:rsidP="00854278">
      <w:pPr>
        <w:pStyle w:val="Default"/>
        <w:jc w:val="both"/>
      </w:pPr>
      <w:r w:rsidRPr="002A6A9D">
        <w:t>1.a. The joint density function of random variables X and Y is</w:t>
      </w:r>
    </w:p>
    <w:p w:rsidR="00854278" w:rsidRPr="002A6A9D" w:rsidRDefault="00854278" w:rsidP="00854278">
      <w:pPr>
        <w:pStyle w:val="Default"/>
        <w:jc w:val="both"/>
      </w:pPr>
      <w:r w:rsidRPr="002A6A9D">
        <w:tab/>
      </w:r>
      <w:r w:rsidRPr="002A6A9D">
        <w:tab/>
        <w:t>fxy(x,y)  = 8xy   ;  0≤x&lt;1,  0&lt;y&lt;x</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 =0       elsewhere</w:t>
      </w:r>
    </w:p>
    <w:p w:rsidR="00854278" w:rsidRPr="002A6A9D" w:rsidRDefault="00854278" w:rsidP="00854278">
      <w:pPr>
        <w:pStyle w:val="Default"/>
        <w:jc w:val="both"/>
      </w:pPr>
      <w:r w:rsidRPr="002A6A9D">
        <w:tab/>
        <w:t>Find f(y/x) and f(x/y)</w:t>
      </w:r>
    </w:p>
    <w:p w:rsidR="00854278" w:rsidRPr="002A6A9D" w:rsidRDefault="00854278" w:rsidP="00854278">
      <w:pPr>
        <w:pStyle w:val="Default"/>
        <w:jc w:val="both"/>
      </w:pPr>
      <w:r w:rsidRPr="002A6A9D">
        <w:t xml:space="preserve">  b.The density function of two random variables X and Y is </w:t>
      </w:r>
    </w:p>
    <w:p w:rsidR="00854278" w:rsidRPr="002A6A9D" w:rsidRDefault="00854278" w:rsidP="00854278">
      <w:pPr>
        <w:pStyle w:val="Default"/>
        <w:ind w:firstLine="420"/>
        <w:jc w:val="both"/>
      </w:pPr>
      <w:r w:rsidRPr="002A6A9D">
        <w:t>fxy(x, y) = u(x) u(y) 4e</w:t>
      </w:r>
      <w:r w:rsidRPr="002A6A9D">
        <w:rPr>
          <w:vertAlign w:val="superscript"/>
        </w:rPr>
        <w:t>-2(x+y)</w:t>
      </w:r>
      <w:r w:rsidRPr="002A6A9D">
        <w:t>.Find the mean value of the function e</w:t>
      </w:r>
      <w:r w:rsidRPr="002A6A9D">
        <w:rPr>
          <w:vertAlign w:val="superscript"/>
        </w:rPr>
        <w:t>-(x+y)</w:t>
      </w:r>
      <w:r w:rsidRPr="002A6A9D">
        <w:t>.</w:t>
      </w:r>
    </w:p>
    <w:p w:rsidR="00854278" w:rsidRPr="002A6A9D" w:rsidRDefault="00854278" w:rsidP="00854278">
      <w:pPr>
        <w:pStyle w:val="Default"/>
        <w:jc w:val="both"/>
      </w:pPr>
      <w:r w:rsidRPr="002A6A9D">
        <w:t>2. a. The joint density function of X and Y is</w:t>
      </w:r>
    </w:p>
    <w:p w:rsidR="00854278" w:rsidRPr="002A6A9D" w:rsidRDefault="00854278" w:rsidP="00854278">
      <w:pPr>
        <w:pStyle w:val="Default"/>
        <w:jc w:val="both"/>
      </w:pPr>
      <w:r w:rsidRPr="002A6A9D">
        <w:t xml:space="preserve">     f x,y(x,y) = xy/9  0&lt;x&lt;2 and 0&lt;y&lt;3 </w:t>
      </w:r>
    </w:p>
    <w:p w:rsidR="00854278" w:rsidRPr="002A6A9D" w:rsidRDefault="00854278" w:rsidP="00854278">
      <w:pPr>
        <w:pStyle w:val="Default"/>
        <w:ind w:firstLine="420"/>
        <w:jc w:val="both"/>
      </w:pPr>
      <w:r w:rsidRPr="002A6A9D">
        <w:t>Show that X and Y are uncorrelated.</w:t>
      </w:r>
    </w:p>
    <w:p w:rsidR="00854278" w:rsidRPr="002A6A9D" w:rsidRDefault="00854278" w:rsidP="00854278">
      <w:pPr>
        <w:pStyle w:val="Default"/>
      </w:pPr>
      <w:r w:rsidRPr="002A6A9D">
        <w:t xml:space="preserve">b. Derive the expressions for the distribution and density functions of sum of two statistically independent random variables. </w:t>
      </w:r>
    </w:p>
    <w:p w:rsidR="00854278" w:rsidRPr="002A6A9D" w:rsidRDefault="00854278" w:rsidP="00854278">
      <w:pPr>
        <w:autoSpaceDE w:val="0"/>
        <w:autoSpaceDN w:val="0"/>
        <w:adjustRightInd w:val="0"/>
        <w:spacing w:line="240" w:lineRule="auto"/>
        <w:rPr>
          <w:rFonts w:ascii="Times New Roman" w:hAnsi="Times New Roman" w:cs="Times New Roman"/>
          <w:color w:val="231F20"/>
          <w:sz w:val="24"/>
          <w:szCs w:val="24"/>
        </w:rPr>
      </w:pPr>
      <w:r w:rsidRPr="002A6A9D">
        <w:rPr>
          <w:rFonts w:ascii="Times New Roman" w:hAnsi="Times New Roman" w:cs="Times New Roman"/>
          <w:b/>
          <w:bCs/>
          <w:color w:val="000000"/>
          <w:sz w:val="24"/>
          <w:szCs w:val="24"/>
        </w:rPr>
        <w:t xml:space="preserve">3. a. </w:t>
      </w:r>
      <w:r w:rsidRPr="002A6A9D">
        <w:rPr>
          <w:rFonts w:ascii="Times New Roman" w:hAnsi="Times New Roman" w:cs="Times New Roman"/>
          <w:color w:val="231F20"/>
          <w:sz w:val="24"/>
          <w:szCs w:val="24"/>
        </w:rPr>
        <w:t>Explain the physical significance of variance of a random variable. If X and Y are two √7. If X is a random variable with mean “m” = 0 and variance of σ2, find the mean and variance of the random variable Y =(x-m)/σ.</w:t>
      </w:r>
    </w:p>
    <w:p w:rsidR="00854278" w:rsidRPr="002A6A9D" w:rsidRDefault="00854278" w:rsidP="00854278">
      <w:pPr>
        <w:autoSpaceDE w:val="0"/>
        <w:autoSpaceDN w:val="0"/>
        <w:adjustRightInd w:val="0"/>
        <w:spacing w:line="240" w:lineRule="auto"/>
        <w:rPr>
          <w:rFonts w:ascii="Times New Roman" w:hAnsi="Times New Roman" w:cs="Times New Roman"/>
          <w:color w:val="231F20"/>
          <w:sz w:val="24"/>
          <w:szCs w:val="24"/>
        </w:rPr>
      </w:pPr>
      <w:r w:rsidRPr="002A6A9D">
        <w:rPr>
          <w:rFonts w:ascii="Times New Roman" w:hAnsi="Times New Roman" w:cs="Times New Roman"/>
          <w:color w:val="231F20"/>
          <w:sz w:val="24"/>
          <w:szCs w:val="24"/>
        </w:rPr>
        <w:t xml:space="preserve"> b. Verify that two uncorrelated jointly Gaussian random variables are independent Gaussian random variables.</w:t>
      </w:r>
    </w:p>
    <w:p w:rsidR="00854278" w:rsidRPr="002A6A9D" w:rsidRDefault="00854278" w:rsidP="00854278">
      <w:pPr>
        <w:spacing w:line="240" w:lineRule="auto"/>
        <w:jc w:val="both"/>
        <w:rPr>
          <w:rFonts w:ascii="Times New Roman" w:hAnsi="Times New Roman" w:cs="Times New Roman"/>
          <w:color w:val="231F20"/>
          <w:sz w:val="24"/>
          <w:szCs w:val="24"/>
        </w:rPr>
      </w:pPr>
      <w:r w:rsidRPr="002A6A9D">
        <w:rPr>
          <w:rFonts w:ascii="Times New Roman" w:hAnsi="Times New Roman" w:cs="Times New Roman"/>
          <w:color w:val="231F20"/>
          <w:sz w:val="24"/>
          <w:szCs w:val="24"/>
        </w:rPr>
        <w:t>4. a. If X1, X2, X3, ... Xn are ‘n’ number of independent and identically distributed random variables such that Xk = 1/2 with a probability 1/2 = – 1/2 with a probability 1/2. Find the characteristic function of the random variable Y =(X1+X2+X3…+Xn)/2√n</w:t>
      </w:r>
    </w:p>
    <w:p w:rsidR="00854278" w:rsidRPr="002A6A9D" w:rsidRDefault="00854278" w:rsidP="00854278">
      <w:pPr>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231F20"/>
          <w:sz w:val="24"/>
          <w:szCs w:val="24"/>
        </w:rPr>
        <w:t xml:space="preserve">b. </w:t>
      </w:r>
      <w:r w:rsidRPr="002A6A9D">
        <w:rPr>
          <w:rFonts w:ascii="Times New Roman" w:hAnsi="Times New Roman" w:cs="Times New Roman"/>
          <w:color w:val="000000"/>
          <w:sz w:val="24"/>
          <w:szCs w:val="24"/>
        </w:rPr>
        <w:t xml:space="preserve">State and prove the properties of covariance function. </w:t>
      </w:r>
    </w:p>
    <w:p w:rsidR="00854278" w:rsidRPr="002A6A9D" w:rsidRDefault="00854278" w:rsidP="00854278">
      <w:pPr>
        <w:pStyle w:val="Default"/>
      </w:pPr>
    </w:p>
    <w:p w:rsidR="00854278" w:rsidRPr="002A6A9D" w:rsidRDefault="00854278" w:rsidP="00854278">
      <w:pPr>
        <w:pStyle w:val="Default"/>
        <w:rPr>
          <w:b/>
          <w:bCs/>
        </w:rPr>
      </w:pPr>
      <w:r w:rsidRPr="002A6A9D">
        <w:rPr>
          <w:b/>
          <w:bCs/>
        </w:rPr>
        <w:t>SET-4</w:t>
      </w:r>
    </w:p>
    <w:p w:rsidR="00854278" w:rsidRPr="002A6A9D" w:rsidRDefault="00854278" w:rsidP="00854278">
      <w:pPr>
        <w:pStyle w:val="Default"/>
        <w:jc w:val="both"/>
        <w:rPr>
          <w:rFonts w:eastAsia="SimSun"/>
        </w:rPr>
      </w:pPr>
      <w:r w:rsidRPr="002A6A9D">
        <w:rPr>
          <w:rFonts w:eastAsia="SimSun"/>
        </w:rPr>
        <w:t xml:space="preserve">1.Find the conditional density functions for the joint distribution </w:t>
      </w:r>
    </w:p>
    <w:p w:rsidR="00854278" w:rsidRPr="002A6A9D" w:rsidRDefault="00854278" w:rsidP="00854278">
      <w:pPr>
        <w:pStyle w:val="Default"/>
        <w:ind w:firstLine="420"/>
        <w:jc w:val="both"/>
        <w:rPr>
          <w:rFonts w:eastAsia="SimSun"/>
        </w:rPr>
      </w:pPr>
      <w:r w:rsidRPr="002A6A9D">
        <w:rPr>
          <w:rFonts w:eastAsia="SimSun"/>
        </w:rPr>
        <w:t xml:space="preserve">  Fx,y(x,y)=4xyexp(x</w:t>
      </w:r>
      <w:r w:rsidRPr="002A6A9D">
        <w:rPr>
          <w:rFonts w:eastAsia="SimSun"/>
          <w:vertAlign w:val="superscript"/>
        </w:rPr>
        <w:t>2</w:t>
      </w:r>
      <w:r w:rsidRPr="002A6A9D">
        <w:rPr>
          <w:rFonts w:eastAsia="SimSun"/>
        </w:rPr>
        <w:t>+y</w:t>
      </w:r>
      <w:r w:rsidRPr="002A6A9D">
        <w:rPr>
          <w:rFonts w:eastAsia="SimSun"/>
          <w:vertAlign w:val="superscript"/>
        </w:rPr>
        <w:t>2</w:t>
      </w:r>
      <w:r w:rsidRPr="002A6A9D">
        <w:rPr>
          <w:rFonts w:eastAsia="SimSun"/>
        </w:rPr>
        <w:t>)u(x)u(y)</w:t>
      </w:r>
    </w:p>
    <w:p w:rsidR="00854278" w:rsidRPr="002A6A9D" w:rsidRDefault="00854278" w:rsidP="00854278">
      <w:pPr>
        <w:pStyle w:val="Default"/>
        <w:jc w:val="both"/>
      </w:pPr>
      <w:r w:rsidRPr="002A6A9D">
        <w:rPr>
          <w:rFonts w:eastAsia="SimSun"/>
        </w:rPr>
        <w:t>2.</w:t>
      </w:r>
      <w:r w:rsidRPr="002A6A9D">
        <w:t xml:space="preserve">The density function of two random variables X and Y is </w:t>
      </w:r>
    </w:p>
    <w:p w:rsidR="00854278" w:rsidRPr="002A6A9D" w:rsidRDefault="00854278" w:rsidP="00854278">
      <w:pPr>
        <w:pStyle w:val="Default"/>
        <w:ind w:firstLine="420"/>
        <w:jc w:val="both"/>
      </w:pPr>
      <w:r w:rsidRPr="002A6A9D">
        <w:t>fxy(x, y) = u(x) u(y) 4e</w:t>
      </w:r>
      <w:r w:rsidRPr="002A6A9D">
        <w:rPr>
          <w:vertAlign w:val="superscript"/>
        </w:rPr>
        <w:t>-2(x+y)</w:t>
      </w:r>
      <w:r w:rsidRPr="002A6A9D">
        <w:t>.Find the mean value of the function e</w:t>
      </w:r>
      <w:r w:rsidRPr="002A6A9D">
        <w:rPr>
          <w:vertAlign w:val="superscript"/>
        </w:rPr>
        <w:t>-(x+y)</w:t>
      </w:r>
      <w:r w:rsidRPr="002A6A9D">
        <w:t>.</w:t>
      </w:r>
    </w:p>
    <w:p w:rsidR="00854278" w:rsidRPr="002A6A9D" w:rsidRDefault="00854278" w:rsidP="00854278">
      <w:pPr>
        <w:pStyle w:val="Default"/>
        <w:numPr>
          <w:ilvl w:val="0"/>
          <w:numId w:val="6"/>
        </w:numPr>
        <w:jc w:val="both"/>
      </w:pPr>
      <w:r w:rsidRPr="002A6A9D">
        <w:t>Let the random variable Y be defined by Y=X</w:t>
      </w:r>
      <w:r w:rsidRPr="002A6A9D">
        <w:rPr>
          <w:vertAlign w:val="superscript"/>
        </w:rPr>
        <w:t xml:space="preserve">2 </w:t>
      </w:r>
      <w:r w:rsidRPr="002A6A9D">
        <w:t>Where X is continuous random variable. Find the cumulative distribution function and probability density function of Y.</w:t>
      </w:r>
    </w:p>
    <w:p w:rsidR="00854278" w:rsidRPr="002A6A9D" w:rsidRDefault="00854278" w:rsidP="00854278">
      <w:pPr>
        <w:pStyle w:val="Default"/>
        <w:numPr>
          <w:ilvl w:val="0"/>
          <w:numId w:val="6"/>
        </w:numPr>
        <w:jc w:val="both"/>
      </w:pPr>
      <w:r w:rsidRPr="002A6A9D">
        <w:t>Derive the expressions for the distribution and density functions of sum of two statistically independent random variable</w:t>
      </w:r>
    </w:p>
    <w:p w:rsidR="00854278" w:rsidRPr="002A6A9D" w:rsidRDefault="00854278" w:rsidP="00854278">
      <w:pPr>
        <w:spacing w:line="240" w:lineRule="auto"/>
        <w:jc w:val="both"/>
        <w:rPr>
          <w:rFonts w:ascii="Times New Roman" w:hAnsi="Times New Roman" w:cs="Times New Roman"/>
          <w:b/>
          <w:sz w:val="24"/>
          <w:szCs w:val="24"/>
        </w:rPr>
      </w:pPr>
    </w:p>
    <w:p w:rsidR="00854278" w:rsidRPr="002A6A9D" w:rsidRDefault="00854278" w:rsidP="00854278">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Unit-IV</w:t>
      </w:r>
    </w:p>
    <w:p w:rsidR="00854278" w:rsidRPr="002A6A9D" w:rsidRDefault="00854278" w:rsidP="00854278">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SET-1</w:t>
      </w:r>
    </w:p>
    <w:p w:rsidR="00854278" w:rsidRPr="002A6A9D" w:rsidRDefault="00854278" w:rsidP="00854278">
      <w:pPr>
        <w:autoSpaceDE w:val="0"/>
        <w:autoSpaceDN w:val="0"/>
        <w:adjustRightInd w:val="0"/>
        <w:spacing w:line="240" w:lineRule="auto"/>
        <w:jc w:val="both"/>
        <w:rPr>
          <w:rFonts w:ascii="Times New Roman" w:hAnsi="Times New Roman" w:cs="Times New Roman"/>
          <w:color w:val="000000"/>
          <w:sz w:val="24"/>
          <w:szCs w:val="24"/>
        </w:rPr>
      </w:pPr>
      <w:r w:rsidRPr="002A6A9D">
        <w:rPr>
          <w:rFonts w:ascii="Times New Roman" w:hAnsi="Times New Roman" w:cs="Times New Roman"/>
          <w:sz w:val="24"/>
          <w:szCs w:val="24"/>
        </w:rPr>
        <w:t xml:space="preserve">  1.</w:t>
      </w:r>
      <w:r w:rsidRPr="002A6A9D">
        <w:rPr>
          <w:rFonts w:ascii="Times New Roman" w:hAnsi="Times New Roman" w:cs="Times New Roman"/>
          <w:color w:val="000000"/>
          <w:sz w:val="24"/>
          <w:szCs w:val="24"/>
        </w:rPr>
        <w:t xml:space="preserve"> Explain the following </w:t>
      </w:r>
    </w:p>
    <w:p w:rsidR="00854278" w:rsidRPr="002A6A9D" w:rsidRDefault="00854278" w:rsidP="00854278">
      <w:pPr>
        <w:autoSpaceDE w:val="0"/>
        <w:autoSpaceDN w:val="0"/>
        <w:adjustRightInd w:val="0"/>
        <w:spacing w:line="240" w:lineRule="auto"/>
        <w:ind w:firstLine="42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i) Wide – sense stationary process and ii) Strict – sense stationary process. </w:t>
      </w:r>
    </w:p>
    <w:p w:rsidR="00854278" w:rsidRPr="002A6A9D" w:rsidRDefault="00854278" w:rsidP="00854278">
      <w:pPr>
        <w:autoSpaceDE w:val="0"/>
        <w:autoSpaceDN w:val="0"/>
        <w:adjustRightInd w:val="0"/>
        <w:spacing w:line="240" w:lineRule="auto"/>
        <w:ind w:left="720" w:hanging="54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lastRenderedPageBreak/>
        <w:t xml:space="preserve"> 2.Discuss about the following ergodic process </w:t>
      </w:r>
    </w:p>
    <w:p w:rsidR="00854278" w:rsidRPr="002A6A9D" w:rsidRDefault="00854278" w:rsidP="00854278">
      <w:pPr>
        <w:autoSpaceDE w:val="0"/>
        <w:autoSpaceDN w:val="0"/>
        <w:adjustRightInd w:val="0"/>
        <w:spacing w:line="240" w:lineRule="auto"/>
        <w:ind w:firstLine="18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i) Mean Ergodic process.  ii) Correlation ergodic process.</w:t>
      </w:r>
    </w:p>
    <w:p w:rsidR="00854278" w:rsidRPr="002A6A9D" w:rsidRDefault="00854278" w:rsidP="00854278">
      <w:pPr>
        <w:autoSpaceDE w:val="0"/>
        <w:autoSpaceDN w:val="0"/>
        <w:adjustRightInd w:val="0"/>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3.Explain the following with examples </w:t>
      </w:r>
    </w:p>
    <w:p w:rsidR="00854278" w:rsidRPr="002A6A9D" w:rsidRDefault="00854278" w:rsidP="00854278">
      <w:pPr>
        <w:autoSpaceDE w:val="0"/>
        <w:autoSpaceDN w:val="0"/>
        <w:adjustRightInd w:val="0"/>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ab/>
        <w:t xml:space="preserve">i) Discrete time stochastic process and  ii) Continuous time stochastic process. </w:t>
      </w:r>
    </w:p>
    <w:p w:rsidR="00854278" w:rsidRPr="002A6A9D" w:rsidRDefault="00854278" w:rsidP="00854278">
      <w:pPr>
        <w:autoSpaceDE w:val="0"/>
        <w:autoSpaceDN w:val="0"/>
        <w:adjustRightInd w:val="0"/>
        <w:spacing w:line="240" w:lineRule="auto"/>
        <w:ind w:left="720" w:hanging="54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4. Explain the first and second order stationary random processes. </w:t>
      </w:r>
    </w:p>
    <w:p w:rsidR="00854278" w:rsidRPr="002A6A9D" w:rsidRDefault="00854278" w:rsidP="00854278">
      <w:pPr>
        <w:spacing w:line="240" w:lineRule="auto"/>
        <w:jc w:val="both"/>
        <w:rPr>
          <w:rFonts w:ascii="Times New Roman" w:hAnsi="Times New Roman" w:cs="Times New Roman"/>
          <w:b/>
          <w:bCs/>
          <w:color w:val="000000"/>
          <w:sz w:val="24"/>
          <w:szCs w:val="24"/>
        </w:rPr>
      </w:pPr>
      <w:r w:rsidRPr="002A6A9D">
        <w:rPr>
          <w:rFonts w:ascii="Times New Roman" w:hAnsi="Times New Roman" w:cs="Times New Roman"/>
          <w:color w:val="000000"/>
          <w:sz w:val="24"/>
          <w:szCs w:val="24"/>
        </w:rPr>
        <w:t xml:space="preserve"> </w:t>
      </w:r>
      <w:r w:rsidRPr="002A6A9D">
        <w:rPr>
          <w:rFonts w:ascii="Times New Roman" w:hAnsi="Times New Roman" w:cs="Times New Roman"/>
          <w:b/>
          <w:bCs/>
          <w:color w:val="000000"/>
          <w:sz w:val="24"/>
          <w:szCs w:val="24"/>
        </w:rPr>
        <w:t>SET-2</w:t>
      </w:r>
    </w:p>
    <w:p w:rsidR="00854278" w:rsidRPr="002A6A9D" w:rsidRDefault="00854278" w:rsidP="00854278">
      <w:pPr>
        <w:spacing w:line="240" w:lineRule="auto"/>
        <w:jc w:val="both"/>
        <w:rPr>
          <w:rFonts w:ascii="Times New Roman" w:hAnsi="Times New Roman" w:cs="Times New Roman"/>
          <w:sz w:val="24"/>
          <w:szCs w:val="24"/>
        </w:rPr>
      </w:pPr>
      <w:r w:rsidRPr="002A6A9D">
        <w:rPr>
          <w:rFonts w:ascii="Times New Roman" w:hAnsi="Times New Roman" w:cs="Times New Roman"/>
          <w:b/>
          <w:bCs/>
          <w:color w:val="000000"/>
          <w:sz w:val="24"/>
          <w:szCs w:val="24"/>
        </w:rPr>
        <w:t>1.</w:t>
      </w:r>
      <w:r w:rsidRPr="002A6A9D">
        <w:rPr>
          <w:rFonts w:ascii="Times New Roman" w:hAnsi="Times New Roman" w:cs="Times New Roman"/>
          <w:sz w:val="24"/>
          <w:szCs w:val="24"/>
        </w:rPr>
        <w:t>Explain the classification of random processes.</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2. Let X and Y be the random variables defined as X=cosФ and Y=sinФ, where Ф is a uniform random variable over (0,2π).</w:t>
      </w:r>
      <w:r w:rsidRPr="002A6A9D">
        <w:rPr>
          <w:rFonts w:ascii="Times New Roman" w:hAnsi="Times New Roman" w:cs="Times New Roman"/>
          <w:sz w:val="24"/>
          <w:szCs w:val="24"/>
        </w:rPr>
        <w:tab/>
      </w:r>
    </w:p>
    <w:p w:rsidR="00854278" w:rsidRPr="002A6A9D" w:rsidRDefault="00854278" w:rsidP="00854278">
      <w:pPr>
        <w:pStyle w:val="ListParagraph"/>
        <w:spacing w:line="240" w:lineRule="auto"/>
        <w:ind w:left="360"/>
        <w:rPr>
          <w:rFonts w:ascii="Times New Roman" w:hAnsi="Times New Roman" w:cs="Times New Roman"/>
          <w:sz w:val="24"/>
          <w:szCs w:val="24"/>
        </w:rPr>
      </w:pPr>
      <w:r w:rsidRPr="002A6A9D">
        <w:rPr>
          <w:rFonts w:ascii="Times New Roman" w:hAnsi="Times New Roman" w:cs="Times New Roman"/>
          <w:sz w:val="24"/>
          <w:szCs w:val="24"/>
        </w:rPr>
        <w:t>A)Are X and Y uncorrelated?</w:t>
      </w:r>
    </w:p>
    <w:p w:rsidR="00854278" w:rsidRPr="002A6A9D" w:rsidRDefault="00854278" w:rsidP="00854278">
      <w:pPr>
        <w:pStyle w:val="ListParagraph"/>
        <w:spacing w:line="240" w:lineRule="auto"/>
        <w:ind w:left="360"/>
        <w:rPr>
          <w:rFonts w:ascii="Times New Roman" w:hAnsi="Times New Roman" w:cs="Times New Roman"/>
          <w:sz w:val="24"/>
          <w:szCs w:val="24"/>
        </w:rPr>
      </w:pPr>
      <w:r w:rsidRPr="002A6A9D">
        <w:rPr>
          <w:rFonts w:ascii="Times New Roman" w:hAnsi="Times New Roman" w:cs="Times New Roman"/>
          <w:sz w:val="24"/>
          <w:szCs w:val="24"/>
        </w:rPr>
        <w:t>B)Are X and Y independent?</w:t>
      </w:r>
    </w:p>
    <w:p w:rsidR="00854278" w:rsidRPr="002A6A9D" w:rsidRDefault="00854278" w:rsidP="00854278">
      <w:pPr>
        <w:pStyle w:val="ListParagraph"/>
        <w:spacing w:line="240" w:lineRule="auto"/>
        <w:ind w:left="0"/>
        <w:rPr>
          <w:rFonts w:ascii="Times New Roman" w:hAnsi="Times New Roman" w:cs="Times New Roman"/>
          <w:sz w:val="24"/>
          <w:szCs w:val="24"/>
        </w:rPr>
      </w:pPr>
      <w:r w:rsidRPr="002A6A9D">
        <w:rPr>
          <w:rFonts w:ascii="Times New Roman" w:hAnsi="Times New Roman" w:cs="Times New Roman"/>
          <w:sz w:val="24"/>
          <w:szCs w:val="24"/>
        </w:rPr>
        <w:t>3.Verify that the density of the sum of two independent Random Variables is equal to the convolution of their individual densities.</w:t>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p>
    <w:p w:rsidR="00854278" w:rsidRPr="002A6A9D" w:rsidRDefault="00854278" w:rsidP="00854278">
      <w:pPr>
        <w:tabs>
          <w:tab w:val="left" w:pos="8550"/>
        </w:tabs>
        <w:spacing w:before="240" w:line="240" w:lineRule="auto"/>
        <w:rPr>
          <w:rFonts w:ascii="Times New Roman" w:hAnsi="Times New Roman" w:cs="Times New Roman"/>
          <w:sz w:val="24"/>
          <w:szCs w:val="24"/>
        </w:rPr>
      </w:pPr>
      <w:r w:rsidRPr="002A6A9D">
        <w:rPr>
          <w:rFonts w:ascii="Times New Roman" w:hAnsi="Times New Roman" w:cs="Times New Roman"/>
          <w:sz w:val="24"/>
          <w:szCs w:val="24"/>
        </w:rPr>
        <w:t>4.X (t) is a stationary random process with a mean of 3 and an auto correlation function of 6+5exp (-0.2|τ|).Find the second central moment of the random variable Y=Z-W,where Z and W are the samples of the random process at t=4sec and t=8sec respectively.</w:t>
      </w:r>
    </w:p>
    <w:p w:rsidR="00854278" w:rsidRPr="002A6A9D" w:rsidRDefault="00854278" w:rsidP="00854278">
      <w:pPr>
        <w:tabs>
          <w:tab w:val="left" w:pos="8550"/>
        </w:tabs>
        <w:spacing w:before="240" w:line="240" w:lineRule="auto"/>
        <w:rPr>
          <w:rFonts w:ascii="Times New Roman" w:hAnsi="Times New Roman" w:cs="Times New Roman"/>
          <w:b/>
          <w:bCs/>
          <w:sz w:val="24"/>
          <w:szCs w:val="24"/>
        </w:rPr>
      </w:pPr>
      <w:r w:rsidRPr="002A6A9D">
        <w:rPr>
          <w:rFonts w:ascii="Times New Roman" w:hAnsi="Times New Roman" w:cs="Times New Roman"/>
          <w:b/>
          <w:bCs/>
          <w:sz w:val="24"/>
          <w:szCs w:val="24"/>
        </w:rPr>
        <w:t>SET-3</w:t>
      </w:r>
    </w:p>
    <w:p w:rsidR="00854278" w:rsidRPr="002A6A9D" w:rsidRDefault="00854278" w:rsidP="00854278">
      <w:pPr>
        <w:tabs>
          <w:tab w:val="left" w:pos="8550"/>
        </w:tabs>
        <w:spacing w:before="240" w:line="240" w:lineRule="auto"/>
        <w:rPr>
          <w:rFonts w:ascii="Times New Roman" w:hAnsi="Times New Roman" w:cs="Times New Roman"/>
          <w:sz w:val="24"/>
          <w:szCs w:val="24"/>
        </w:rPr>
      </w:pPr>
      <w:r w:rsidRPr="002A6A9D">
        <w:rPr>
          <w:rFonts w:ascii="Times New Roman" w:hAnsi="Times New Roman" w:cs="Times New Roman"/>
          <w:sz w:val="24"/>
          <w:szCs w:val="24"/>
        </w:rPr>
        <w:t>1.Find the cross correlation between the processes X (t)=Acoswt+Bsinwt  and Y(t)=Bcoswt-Asiwt,where A and B,where A and B are two standized Gaussian Random variables.</w:t>
      </w:r>
    </w:p>
    <w:p w:rsidR="00854278" w:rsidRPr="002A6A9D" w:rsidRDefault="00854278" w:rsidP="00854278">
      <w:pPr>
        <w:autoSpaceDE w:val="0"/>
        <w:autoSpaceDN w:val="0"/>
        <w:adjustRightInd w:val="0"/>
        <w:spacing w:line="240" w:lineRule="auto"/>
        <w:rPr>
          <w:rFonts w:ascii="Times New Roman" w:hAnsi="Times New Roman" w:cs="Times New Roman"/>
          <w:color w:val="231F20"/>
          <w:sz w:val="24"/>
          <w:szCs w:val="24"/>
        </w:rPr>
      </w:pPr>
      <w:r w:rsidRPr="002A6A9D">
        <w:rPr>
          <w:rFonts w:ascii="Times New Roman" w:hAnsi="Times New Roman" w:cs="Times New Roman"/>
          <w:sz w:val="24"/>
          <w:szCs w:val="24"/>
        </w:rPr>
        <w:t>2.</w:t>
      </w:r>
      <w:r w:rsidRPr="002A6A9D">
        <w:rPr>
          <w:rFonts w:ascii="Times New Roman" w:hAnsi="Times New Roman" w:cs="Times New Roman"/>
          <w:color w:val="231F20"/>
          <w:sz w:val="24"/>
          <w:szCs w:val="24"/>
        </w:rPr>
        <w:t xml:space="preserve"> Z (t) = X Cos ω</w:t>
      </w:r>
      <w:r w:rsidRPr="002A6A9D">
        <w:rPr>
          <w:rFonts w:ascii="Times New Roman" w:hAnsi="Times New Roman" w:cs="Times New Roman"/>
          <w:color w:val="231F20"/>
          <w:sz w:val="24"/>
          <w:szCs w:val="24"/>
          <w:vertAlign w:val="subscript"/>
        </w:rPr>
        <w:t>0</w:t>
      </w:r>
      <w:r w:rsidRPr="002A6A9D">
        <w:rPr>
          <w:rFonts w:ascii="Times New Roman" w:hAnsi="Times New Roman" w:cs="Times New Roman"/>
          <w:color w:val="231F20"/>
          <w:sz w:val="24"/>
          <w:szCs w:val="24"/>
        </w:rPr>
        <w:t>t –Y Sinω</w:t>
      </w:r>
      <w:r w:rsidRPr="002A6A9D">
        <w:rPr>
          <w:rFonts w:ascii="Times New Roman" w:hAnsi="Times New Roman" w:cs="Times New Roman"/>
          <w:color w:val="231F20"/>
          <w:sz w:val="24"/>
          <w:szCs w:val="24"/>
          <w:vertAlign w:val="subscript"/>
        </w:rPr>
        <w:t>0</w:t>
      </w:r>
      <w:r w:rsidRPr="002A6A9D">
        <w:rPr>
          <w:rFonts w:ascii="Times New Roman" w:hAnsi="Times New Roman" w:cs="Times New Roman"/>
          <w:color w:val="231F20"/>
          <w:sz w:val="24"/>
          <w:szCs w:val="24"/>
        </w:rPr>
        <w:t>t is a random process, where X and Y are Poisson random variables with zero mean and variance K.Find the variance of the Process.</w:t>
      </w:r>
    </w:p>
    <w:p w:rsidR="00854278" w:rsidRPr="002A6A9D" w:rsidRDefault="00854278" w:rsidP="00854278">
      <w:pPr>
        <w:autoSpaceDE w:val="0"/>
        <w:autoSpaceDN w:val="0"/>
        <w:adjustRightInd w:val="0"/>
        <w:spacing w:line="240" w:lineRule="auto"/>
        <w:rPr>
          <w:rFonts w:ascii="Times New Roman" w:hAnsi="Times New Roman" w:cs="Times New Roman"/>
          <w:color w:val="231F20"/>
          <w:sz w:val="24"/>
          <w:szCs w:val="24"/>
        </w:rPr>
      </w:pPr>
      <w:r w:rsidRPr="002A6A9D">
        <w:rPr>
          <w:rFonts w:ascii="Times New Roman" w:hAnsi="Times New Roman" w:cs="Times New Roman"/>
          <w:color w:val="231F20"/>
          <w:sz w:val="24"/>
          <w:szCs w:val="24"/>
        </w:rPr>
        <w:t>3.X (t) is a WSS process and Y (t) = A cos (ωct + θ) is a random process which is independent of X(t). Here, θ is a uniform random variable over (– π, π). If the auto-correlation function of X (t) is R</w:t>
      </w:r>
      <w:r w:rsidRPr="002A6A9D">
        <w:rPr>
          <w:rFonts w:ascii="Times New Roman" w:hAnsi="Times New Roman" w:cs="Times New Roman"/>
          <w:color w:val="231F20"/>
          <w:sz w:val="24"/>
          <w:szCs w:val="24"/>
          <w:vertAlign w:val="subscript"/>
        </w:rPr>
        <w:t>XX</w:t>
      </w:r>
      <w:r w:rsidRPr="002A6A9D">
        <w:rPr>
          <w:rFonts w:ascii="Times New Roman" w:hAnsi="Times New Roman" w:cs="Times New Roman"/>
          <w:color w:val="231F20"/>
          <w:sz w:val="24"/>
          <w:szCs w:val="24"/>
        </w:rPr>
        <w:t>(τ), Find the auto correlation of Z(t)=X(t)Y(t).</w:t>
      </w:r>
    </w:p>
    <w:p w:rsidR="00854278" w:rsidRPr="002A6A9D" w:rsidRDefault="00854278" w:rsidP="00854278">
      <w:pPr>
        <w:autoSpaceDE w:val="0"/>
        <w:autoSpaceDN w:val="0"/>
        <w:adjustRightInd w:val="0"/>
        <w:spacing w:line="240" w:lineRule="auto"/>
        <w:rPr>
          <w:rFonts w:ascii="Times New Roman" w:hAnsi="Times New Roman" w:cs="Times New Roman"/>
          <w:b/>
          <w:bCs/>
          <w:color w:val="231F20"/>
          <w:sz w:val="24"/>
          <w:szCs w:val="24"/>
        </w:rPr>
      </w:pPr>
      <w:r w:rsidRPr="002A6A9D">
        <w:rPr>
          <w:rFonts w:ascii="Times New Roman" w:hAnsi="Times New Roman" w:cs="Times New Roman"/>
          <w:b/>
          <w:bCs/>
          <w:color w:val="231F20"/>
          <w:sz w:val="24"/>
          <w:szCs w:val="24"/>
        </w:rPr>
        <w:t>SET-4</w:t>
      </w:r>
    </w:p>
    <w:p w:rsidR="00854278" w:rsidRPr="002A6A9D" w:rsidRDefault="00854278" w:rsidP="00854278">
      <w:pPr>
        <w:spacing w:line="240" w:lineRule="auto"/>
        <w:jc w:val="both"/>
        <w:rPr>
          <w:rFonts w:ascii="Times New Roman" w:hAnsi="Times New Roman" w:cs="Times New Roman"/>
          <w:sz w:val="24"/>
          <w:szCs w:val="24"/>
        </w:rPr>
      </w:pPr>
      <w:r w:rsidRPr="002A6A9D">
        <w:rPr>
          <w:rFonts w:ascii="Times New Roman" w:hAnsi="Times New Roman" w:cs="Times New Roman"/>
          <w:b/>
          <w:bCs/>
          <w:color w:val="000000"/>
          <w:sz w:val="24"/>
          <w:szCs w:val="24"/>
        </w:rPr>
        <w:t>1.</w:t>
      </w:r>
      <w:r w:rsidRPr="002A6A9D">
        <w:rPr>
          <w:rFonts w:ascii="Times New Roman" w:hAnsi="Times New Roman" w:cs="Times New Roman"/>
          <w:sz w:val="24"/>
          <w:szCs w:val="24"/>
        </w:rPr>
        <w:t>Explain the classification of random processes.</w:t>
      </w:r>
    </w:p>
    <w:p w:rsidR="00854278" w:rsidRPr="002A6A9D" w:rsidRDefault="00854278" w:rsidP="00854278">
      <w:pPr>
        <w:spacing w:line="240" w:lineRule="auto"/>
        <w:rPr>
          <w:rFonts w:ascii="Times New Roman" w:hAnsi="Times New Roman" w:cs="Times New Roman"/>
          <w:sz w:val="24"/>
          <w:szCs w:val="24"/>
        </w:rPr>
      </w:pPr>
      <w:r w:rsidRPr="002A6A9D">
        <w:rPr>
          <w:rFonts w:ascii="Times New Roman" w:hAnsi="Times New Roman" w:cs="Times New Roman"/>
          <w:sz w:val="24"/>
          <w:szCs w:val="24"/>
        </w:rPr>
        <w:t>2. Let X and Y be the random variables defined as X=cosФ and Y=sinФ, where Ф is a uniform random variable over (0,2π).</w:t>
      </w:r>
      <w:r w:rsidRPr="002A6A9D">
        <w:rPr>
          <w:rFonts w:ascii="Times New Roman" w:hAnsi="Times New Roman" w:cs="Times New Roman"/>
          <w:sz w:val="24"/>
          <w:szCs w:val="24"/>
        </w:rPr>
        <w:tab/>
      </w:r>
    </w:p>
    <w:p w:rsidR="00854278" w:rsidRPr="002A6A9D" w:rsidRDefault="00854278" w:rsidP="00854278">
      <w:pPr>
        <w:pStyle w:val="ListParagraph"/>
        <w:spacing w:line="240" w:lineRule="auto"/>
        <w:ind w:left="360"/>
        <w:rPr>
          <w:rFonts w:ascii="Times New Roman" w:hAnsi="Times New Roman" w:cs="Times New Roman"/>
          <w:sz w:val="24"/>
          <w:szCs w:val="24"/>
        </w:rPr>
      </w:pPr>
      <w:r w:rsidRPr="002A6A9D">
        <w:rPr>
          <w:rFonts w:ascii="Times New Roman" w:hAnsi="Times New Roman" w:cs="Times New Roman"/>
          <w:sz w:val="24"/>
          <w:szCs w:val="24"/>
        </w:rPr>
        <w:t>A)Are X and Y uncorrelated?</w:t>
      </w:r>
    </w:p>
    <w:p w:rsidR="00854278" w:rsidRPr="002A6A9D" w:rsidRDefault="00854278" w:rsidP="00854278">
      <w:pPr>
        <w:pStyle w:val="ListParagraph"/>
        <w:spacing w:line="240" w:lineRule="auto"/>
        <w:ind w:left="360"/>
        <w:rPr>
          <w:rFonts w:ascii="Times New Roman" w:hAnsi="Times New Roman" w:cs="Times New Roman"/>
          <w:sz w:val="24"/>
          <w:szCs w:val="24"/>
        </w:rPr>
      </w:pPr>
      <w:r w:rsidRPr="002A6A9D">
        <w:rPr>
          <w:rFonts w:ascii="Times New Roman" w:hAnsi="Times New Roman" w:cs="Times New Roman"/>
          <w:sz w:val="24"/>
          <w:szCs w:val="24"/>
        </w:rPr>
        <w:t>B)Are X and Y independent?</w:t>
      </w:r>
    </w:p>
    <w:p w:rsidR="00854278" w:rsidRPr="002A6A9D" w:rsidRDefault="00854278" w:rsidP="00854278">
      <w:pPr>
        <w:pStyle w:val="ListParagraph"/>
        <w:spacing w:line="240" w:lineRule="auto"/>
        <w:ind w:left="0"/>
        <w:rPr>
          <w:rFonts w:ascii="Times New Roman" w:hAnsi="Times New Roman" w:cs="Times New Roman"/>
          <w:sz w:val="24"/>
          <w:szCs w:val="24"/>
        </w:rPr>
      </w:pPr>
      <w:r w:rsidRPr="002A6A9D">
        <w:rPr>
          <w:rFonts w:ascii="Times New Roman" w:hAnsi="Times New Roman" w:cs="Times New Roman"/>
          <w:sz w:val="24"/>
          <w:szCs w:val="24"/>
        </w:rPr>
        <w:t>3.Verify that the density of the sum of two independent Random Variables is equal to the convolution of their individual densities.</w:t>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p>
    <w:p w:rsidR="00854278" w:rsidRPr="002A6A9D" w:rsidRDefault="00854278" w:rsidP="00854278">
      <w:pPr>
        <w:tabs>
          <w:tab w:val="left" w:pos="8550"/>
        </w:tabs>
        <w:spacing w:before="240" w:line="240" w:lineRule="auto"/>
        <w:rPr>
          <w:rFonts w:ascii="Times New Roman" w:hAnsi="Times New Roman" w:cs="Times New Roman"/>
          <w:sz w:val="24"/>
          <w:szCs w:val="24"/>
        </w:rPr>
      </w:pPr>
      <w:r w:rsidRPr="002A6A9D">
        <w:rPr>
          <w:rFonts w:ascii="Times New Roman" w:hAnsi="Times New Roman" w:cs="Times New Roman"/>
          <w:sz w:val="24"/>
          <w:szCs w:val="24"/>
        </w:rPr>
        <w:lastRenderedPageBreak/>
        <w:t>4.X (t) is a stationary random process with a mean of 3 and an auto correlation function of 6+5exp (-0.2|τ|).Find the second central moment of the random variable Y=Z-W,where Z and W are the samples of the random process at t=4sec and t=8sec respectively.</w:t>
      </w:r>
    </w:p>
    <w:p w:rsidR="00854278" w:rsidRPr="002A6A9D" w:rsidRDefault="00854278" w:rsidP="00854278">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ab/>
      </w:r>
      <w:r w:rsidRPr="002A6A9D">
        <w:rPr>
          <w:rFonts w:ascii="Times New Roman" w:hAnsi="Times New Roman" w:cs="Times New Roman"/>
          <w:b/>
          <w:sz w:val="24"/>
          <w:szCs w:val="24"/>
        </w:rPr>
        <w:tab/>
      </w:r>
      <w:r w:rsidRPr="002A6A9D">
        <w:rPr>
          <w:rFonts w:ascii="Times New Roman" w:hAnsi="Times New Roman" w:cs="Times New Roman"/>
          <w:b/>
          <w:sz w:val="24"/>
          <w:szCs w:val="24"/>
        </w:rPr>
        <w:tab/>
      </w:r>
      <w:r w:rsidRPr="002A6A9D">
        <w:rPr>
          <w:rFonts w:ascii="Times New Roman" w:hAnsi="Times New Roman" w:cs="Times New Roman"/>
          <w:b/>
          <w:sz w:val="24"/>
          <w:szCs w:val="24"/>
        </w:rPr>
        <w:tab/>
      </w:r>
      <w:r w:rsidRPr="002A6A9D">
        <w:rPr>
          <w:rFonts w:ascii="Times New Roman" w:hAnsi="Times New Roman" w:cs="Times New Roman"/>
          <w:b/>
          <w:sz w:val="24"/>
          <w:szCs w:val="24"/>
        </w:rPr>
        <w:tab/>
      </w:r>
      <w:r w:rsidRPr="002A6A9D">
        <w:rPr>
          <w:rFonts w:ascii="Times New Roman" w:hAnsi="Times New Roman" w:cs="Times New Roman"/>
          <w:b/>
          <w:sz w:val="24"/>
          <w:szCs w:val="24"/>
        </w:rPr>
        <w:tab/>
      </w:r>
      <w:r w:rsidRPr="002A6A9D">
        <w:rPr>
          <w:rFonts w:ascii="Times New Roman" w:hAnsi="Times New Roman" w:cs="Times New Roman"/>
          <w:b/>
          <w:sz w:val="24"/>
          <w:szCs w:val="24"/>
        </w:rPr>
        <w:tab/>
      </w:r>
      <w:r w:rsidRPr="002A6A9D">
        <w:rPr>
          <w:rFonts w:ascii="Times New Roman" w:hAnsi="Times New Roman" w:cs="Times New Roman"/>
          <w:b/>
          <w:sz w:val="24"/>
          <w:szCs w:val="24"/>
        </w:rPr>
        <w:tab/>
      </w:r>
    </w:p>
    <w:p w:rsidR="005F36CF" w:rsidRPr="002A6A9D" w:rsidRDefault="005F36CF" w:rsidP="00854278">
      <w:pPr>
        <w:spacing w:line="240" w:lineRule="auto"/>
        <w:jc w:val="both"/>
        <w:rPr>
          <w:rFonts w:ascii="Times New Roman" w:hAnsi="Times New Roman" w:cs="Times New Roman"/>
          <w:b/>
          <w:sz w:val="24"/>
          <w:szCs w:val="24"/>
        </w:rPr>
      </w:pPr>
    </w:p>
    <w:p w:rsidR="005F36CF" w:rsidRPr="002A6A9D" w:rsidRDefault="005F36CF" w:rsidP="00854278">
      <w:pPr>
        <w:spacing w:line="240" w:lineRule="auto"/>
        <w:jc w:val="both"/>
        <w:rPr>
          <w:rFonts w:ascii="Times New Roman" w:hAnsi="Times New Roman" w:cs="Times New Roman"/>
          <w:b/>
          <w:sz w:val="24"/>
          <w:szCs w:val="24"/>
        </w:rPr>
      </w:pPr>
    </w:p>
    <w:p w:rsidR="00854278" w:rsidRPr="002A6A9D" w:rsidRDefault="00854278" w:rsidP="00854278">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Unit-V</w:t>
      </w:r>
    </w:p>
    <w:p w:rsidR="00854278" w:rsidRPr="002A6A9D" w:rsidRDefault="00854278" w:rsidP="00854278">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 xml:space="preserve">   SET-1</w:t>
      </w:r>
    </w:p>
    <w:p w:rsidR="00854278" w:rsidRPr="002A6A9D" w:rsidRDefault="00854278" w:rsidP="00854278">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For a random process X(t) derive the expression for power density spectrum. </w:t>
      </w:r>
    </w:p>
    <w:p w:rsidR="00854278" w:rsidRPr="002A6A9D" w:rsidRDefault="00854278" w:rsidP="00854278">
      <w:pPr>
        <w:pStyle w:val="ListParagraph"/>
        <w:numPr>
          <w:ilvl w:val="0"/>
          <w:numId w:val="7"/>
        </w:numPr>
        <w:spacing w:line="240" w:lineRule="auto"/>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State at least 4 properties of power density spectrum of a random process.</w:t>
      </w:r>
    </w:p>
    <w:p w:rsidR="00854278" w:rsidRPr="002A6A9D" w:rsidRDefault="00854278" w:rsidP="00854278">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A random process X (t) = A</w:t>
      </w:r>
      <w:r w:rsidRPr="002A6A9D">
        <w:rPr>
          <w:rFonts w:ascii="Times New Roman" w:hAnsi="Times New Roman" w:cs="Times New Roman"/>
          <w:color w:val="000000"/>
          <w:sz w:val="24"/>
          <w:szCs w:val="24"/>
          <w:vertAlign w:val="subscript"/>
        </w:rPr>
        <w:t>0</w:t>
      </w:r>
      <w:r w:rsidRPr="002A6A9D">
        <w:rPr>
          <w:rFonts w:ascii="Times New Roman" w:hAnsi="Times New Roman" w:cs="Times New Roman"/>
          <w:color w:val="000000"/>
          <w:sz w:val="24"/>
          <w:szCs w:val="24"/>
        </w:rPr>
        <w:t>cos(ω0t + Θ) where A</w:t>
      </w:r>
      <w:r w:rsidRPr="002A6A9D">
        <w:rPr>
          <w:rFonts w:ascii="Times New Roman" w:hAnsi="Times New Roman" w:cs="Times New Roman"/>
          <w:color w:val="000000"/>
          <w:sz w:val="24"/>
          <w:szCs w:val="24"/>
          <w:vertAlign w:val="subscript"/>
        </w:rPr>
        <w:t>0</w:t>
      </w:r>
      <w:r w:rsidRPr="002A6A9D">
        <w:rPr>
          <w:rFonts w:ascii="Times New Roman" w:hAnsi="Times New Roman" w:cs="Times New Roman"/>
          <w:color w:val="000000"/>
          <w:sz w:val="24"/>
          <w:szCs w:val="24"/>
        </w:rPr>
        <w:t xml:space="preserve">, ω0 are real constants and is a random variable uniform on (0, Θπ/2). Find the average power of the random process. </w:t>
      </w:r>
    </w:p>
    <w:p w:rsidR="00854278" w:rsidRPr="002A6A9D" w:rsidRDefault="00854278" w:rsidP="00854278">
      <w:pPr>
        <w:pStyle w:val="Default"/>
        <w:numPr>
          <w:ilvl w:val="0"/>
          <w:numId w:val="7"/>
        </w:numPr>
        <w:jc w:val="both"/>
      </w:pPr>
      <w:r w:rsidRPr="002A6A9D">
        <w:t xml:space="preserve">Derive the relationship between cross-power spectral density and cross correlation function. </w:t>
      </w:r>
    </w:p>
    <w:p w:rsidR="00854278" w:rsidRPr="002A6A9D" w:rsidRDefault="00B25433" w:rsidP="00B25433">
      <w:pPr>
        <w:spacing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 xml:space="preserve">   </w:t>
      </w:r>
      <w:r w:rsidR="00854278" w:rsidRPr="002A6A9D">
        <w:rPr>
          <w:rFonts w:ascii="Times New Roman" w:hAnsi="Times New Roman" w:cs="Times New Roman"/>
          <w:b/>
          <w:sz w:val="24"/>
          <w:szCs w:val="24"/>
        </w:rPr>
        <w:t>SET-2</w:t>
      </w:r>
    </w:p>
    <w:p w:rsidR="00854278" w:rsidRPr="002A6A9D" w:rsidRDefault="00854278" w:rsidP="00B25433">
      <w:pPr>
        <w:pStyle w:val="ListParagraph"/>
        <w:autoSpaceDE w:val="0"/>
        <w:autoSpaceDN w:val="0"/>
        <w:adjustRightInd w:val="0"/>
        <w:spacing w:after="0" w:line="240" w:lineRule="auto"/>
        <w:ind w:left="36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1.For a random process X(t) derive the expression for power density spectrum. </w:t>
      </w:r>
    </w:p>
    <w:p w:rsidR="00854278" w:rsidRPr="002A6A9D" w:rsidRDefault="00854278" w:rsidP="00B25433">
      <w:pPr>
        <w:pStyle w:val="ListParagraph"/>
        <w:spacing w:after="0" w:line="240" w:lineRule="auto"/>
        <w:ind w:left="360"/>
        <w:rPr>
          <w:rFonts w:ascii="Times New Roman" w:hAnsi="Times New Roman" w:cs="Times New Roman"/>
          <w:color w:val="000000"/>
          <w:sz w:val="24"/>
          <w:szCs w:val="24"/>
        </w:rPr>
      </w:pPr>
      <w:r w:rsidRPr="002A6A9D">
        <w:rPr>
          <w:rFonts w:ascii="Times New Roman" w:hAnsi="Times New Roman" w:cs="Times New Roman"/>
          <w:color w:val="000000"/>
          <w:sz w:val="24"/>
          <w:szCs w:val="24"/>
        </w:rPr>
        <w:t>2.State at least 4 properties of power density spectrum of a random process.</w:t>
      </w:r>
    </w:p>
    <w:p w:rsidR="00854278" w:rsidRPr="002A6A9D" w:rsidRDefault="00854278" w:rsidP="00B25433">
      <w:pPr>
        <w:pStyle w:val="ListParagraph"/>
        <w:autoSpaceDE w:val="0"/>
        <w:autoSpaceDN w:val="0"/>
        <w:adjustRightInd w:val="0"/>
        <w:spacing w:after="0" w:line="240" w:lineRule="auto"/>
        <w:ind w:left="36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3.A random process X (t) = A</w:t>
      </w:r>
      <w:r w:rsidRPr="002A6A9D">
        <w:rPr>
          <w:rFonts w:ascii="Times New Roman" w:hAnsi="Times New Roman" w:cs="Times New Roman"/>
          <w:color w:val="000000"/>
          <w:sz w:val="24"/>
          <w:szCs w:val="24"/>
          <w:vertAlign w:val="subscript"/>
        </w:rPr>
        <w:t>0</w:t>
      </w:r>
      <w:r w:rsidRPr="002A6A9D">
        <w:rPr>
          <w:rFonts w:ascii="Times New Roman" w:hAnsi="Times New Roman" w:cs="Times New Roman"/>
          <w:color w:val="000000"/>
          <w:sz w:val="24"/>
          <w:szCs w:val="24"/>
        </w:rPr>
        <w:t>cos(ω0t + Θ) where A</w:t>
      </w:r>
      <w:r w:rsidRPr="002A6A9D">
        <w:rPr>
          <w:rFonts w:ascii="Times New Roman" w:hAnsi="Times New Roman" w:cs="Times New Roman"/>
          <w:color w:val="000000"/>
          <w:sz w:val="24"/>
          <w:szCs w:val="24"/>
          <w:vertAlign w:val="subscript"/>
        </w:rPr>
        <w:t>0</w:t>
      </w:r>
      <w:r w:rsidRPr="002A6A9D">
        <w:rPr>
          <w:rFonts w:ascii="Times New Roman" w:hAnsi="Times New Roman" w:cs="Times New Roman"/>
          <w:color w:val="000000"/>
          <w:sz w:val="24"/>
          <w:szCs w:val="24"/>
        </w:rPr>
        <w:t xml:space="preserve">, ω0 are real constants and is a random variable uniform on (0, Θπ/2). Find the average power of the random process. </w:t>
      </w:r>
    </w:p>
    <w:p w:rsidR="00854278" w:rsidRPr="002A6A9D" w:rsidRDefault="00854278" w:rsidP="00854278">
      <w:pPr>
        <w:pStyle w:val="Default"/>
        <w:ind w:left="360"/>
        <w:jc w:val="both"/>
      </w:pPr>
      <w:r w:rsidRPr="002A6A9D">
        <w:t xml:space="preserve">4.Derive the relationship between cross-power spectral density and cross correlation function. </w:t>
      </w:r>
    </w:p>
    <w:p w:rsidR="00854278" w:rsidRPr="002A6A9D" w:rsidRDefault="00854278" w:rsidP="00854278">
      <w:pPr>
        <w:pStyle w:val="Default"/>
        <w:ind w:left="360"/>
        <w:jc w:val="both"/>
      </w:pPr>
    </w:p>
    <w:p w:rsidR="00854278" w:rsidRPr="002A6A9D" w:rsidRDefault="00854278" w:rsidP="00854278">
      <w:pPr>
        <w:pStyle w:val="Default"/>
        <w:ind w:left="360"/>
        <w:jc w:val="both"/>
      </w:pPr>
      <w:r w:rsidRPr="002A6A9D">
        <w:rPr>
          <w:b/>
          <w:bCs/>
        </w:rPr>
        <w:t>SET-3</w:t>
      </w:r>
      <w:r w:rsidRPr="002A6A9D">
        <w:tab/>
      </w:r>
      <w:r w:rsidRPr="002A6A9D">
        <w:tab/>
      </w:r>
      <w:r w:rsidRPr="002A6A9D">
        <w:tab/>
      </w:r>
      <w:r w:rsidRPr="002A6A9D">
        <w:tab/>
      </w:r>
      <w:r w:rsidRPr="002A6A9D">
        <w:tab/>
      </w:r>
      <w:r w:rsidRPr="002A6A9D">
        <w:tab/>
      </w:r>
      <w:r w:rsidRPr="002A6A9D">
        <w:tab/>
        <w:t xml:space="preserve"> </w:t>
      </w:r>
    </w:p>
    <w:p w:rsidR="00854278" w:rsidRPr="002A6A9D" w:rsidRDefault="00854278" w:rsidP="00854278">
      <w:pPr>
        <w:pStyle w:val="ListParagraph"/>
        <w:autoSpaceDE w:val="0"/>
        <w:autoSpaceDN w:val="0"/>
        <w:adjustRightInd w:val="0"/>
        <w:spacing w:line="240" w:lineRule="auto"/>
        <w:ind w:left="360"/>
        <w:jc w:val="both"/>
        <w:rPr>
          <w:rFonts w:ascii="Times New Roman" w:hAnsi="Times New Roman" w:cs="Times New Roman"/>
          <w:color w:val="000000"/>
          <w:sz w:val="24"/>
          <w:szCs w:val="24"/>
        </w:rPr>
      </w:pPr>
      <w:r w:rsidRPr="002A6A9D">
        <w:rPr>
          <w:rFonts w:ascii="Times New Roman" w:hAnsi="Times New Roman" w:cs="Times New Roman"/>
          <w:sz w:val="24"/>
          <w:szCs w:val="24"/>
        </w:rPr>
        <w:t>1.Evaluate the cross power spectral density given the cross correlation of two processes X(t) and Y(t) is</w:t>
      </w:r>
      <w:r w:rsidRPr="002A6A9D">
        <w:rPr>
          <w:rFonts w:ascii="Times New Roman" w:hAnsi="Times New Roman" w:cs="Times New Roman"/>
          <w:noProof/>
          <w:sz w:val="24"/>
          <w:szCs w:val="24"/>
        </w:rPr>
        <w:drawing>
          <wp:inline distT="0" distB="0" distL="0" distR="0">
            <wp:extent cx="3168650" cy="15938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168650" cy="159385"/>
                    </a:xfrm>
                    <a:prstGeom prst="rect">
                      <a:avLst/>
                    </a:prstGeom>
                    <a:noFill/>
                    <a:ln w="9525">
                      <a:noFill/>
                      <a:miter lim="800000"/>
                      <a:headEnd/>
                      <a:tailEnd/>
                    </a:ln>
                  </pic:spPr>
                </pic:pic>
              </a:graphicData>
            </a:graphic>
          </wp:inline>
        </w:drawing>
      </w:r>
      <w:r w:rsidRPr="002A6A9D">
        <w:rPr>
          <w:rFonts w:ascii="Times New Roman" w:hAnsi="Times New Roman" w:cs="Times New Roman"/>
          <w:sz w:val="24"/>
          <w:szCs w:val="24"/>
        </w:rPr>
        <w:t>where A, B and 0ω are constant.</w:t>
      </w:r>
    </w:p>
    <w:p w:rsidR="00854278" w:rsidRPr="002A6A9D" w:rsidRDefault="00854278" w:rsidP="00854278">
      <w:pPr>
        <w:pStyle w:val="Default"/>
        <w:ind w:left="360"/>
        <w:jc w:val="both"/>
      </w:pPr>
      <w:r w:rsidRPr="002A6A9D">
        <w:t xml:space="preserve">2.Derive the relationship between power spectral density and autocorrelation function. </w:t>
      </w:r>
    </w:p>
    <w:p w:rsidR="00854278" w:rsidRPr="002A6A9D" w:rsidRDefault="00854278" w:rsidP="00854278">
      <w:pPr>
        <w:pStyle w:val="ListParagraph"/>
        <w:autoSpaceDE w:val="0"/>
        <w:autoSpaceDN w:val="0"/>
        <w:adjustRightInd w:val="0"/>
        <w:spacing w:line="240" w:lineRule="auto"/>
        <w:ind w:left="36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3.Determine the resultant output spectral density if a white noise of  spectral density unity is passed through a RC LPF with a transfer function H(w).</w:t>
      </w:r>
    </w:p>
    <w:p w:rsidR="00854278" w:rsidRPr="002A6A9D" w:rsidRDefault="00854278" w:rsidP="00854278">
      <w:pPr>
        <w:pStyle w:val="ListParagraph"/>
        <w:autoSpaceDE w:val="0"/>
        <w:autoSpaceDN w:val="0"/>
        <w:adjustRightInd w:val="0"/>
        <w:spacing w:line="240" w:lineRule="auto"/>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ab/>
      </w:r>
      <w:r w:rsidRPr="002A6A9D">
        <w:rPr>
          <w:rFonts w:ascii="Times New Roman" w:hAnsi="Times New Roman" w:cs="Times New Roman"/>
          <w:color w:val="000000"/>
          <w:sz w:val="24"/>
          <w:szCs w:val="24"/>
        </w:rPr>
        <w:tab/>
      </w:r>
      <w:r w:rsidRPr="002A6A9D">
        <w:rPr>
          <w:rFonts w:ascii="Times New Roman" w:hAnsi="Times New Roman" w:cs="Times New Roman"/>
          <w:color w:val="000000"/>
          <w:sz w:val="24"/>
          <w:szCs w:val="24"/>
        </w:rPr>
        <w:tab/>
      </w:r>
      <w:r w:rsidRPr="002A6A9D">
        <w:rPr>
          <w:rFonts w:ascii="Times New Roman" w:hAnsi="Times New Roman" w:cs="Times New Roman"/>
          <w:noProof/>
          <w:color w:val="000000"/>
          <w:sz w:val="24"/>
          <w:szCs w:val="24"/>
        </w:rPr>
        <w:drawing>
          <wp:inline distT="0" distB="0" distL="0" distR="0">
            <wp:extent cx="1711960" cy="436245"/>
            <wp:effectExtent l="19050" t="0" r="254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711960" cy="436245"/>
                    </a:xfrm>
                    <a:prstGeom prst="rect">
                      <a:avLst/>
                    </a:prstGeom>
                    <a:noFill/>
                    <a:ln w="9525">
                      <a:noFill/>
                      <a:miter lim="800000"/>
                      <a:headEnd/>
                      <a:tailEnd/>
                    </a:ln>
                  </pic:spPr>
                </pic:pic>
              </a:graphicData>
            </a:graphic>
          </wp:inline>
        </w:drawing>
      </w:r>
    </w:p>
    <w:p w:rsidR="00854278" w:rsidRPr="002A6A9D" w:rsidRDefault="00854278" w:rsidP="00854278">
      <w:pPr>
        <w:pStyle w:val="ListParagraph"/>
        <w:autoSpaceDE w:val="0"/>
        <w:autoSpaceDN w:val="0"/>
        <w:adjustRightInd w:val="0"/>
        <w:spacing w:line="240" w:lineRule="auto"/>
        <w:ind w:left="360"/>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4. Is power density spectrum an even function of ‘ω’ or odd function of ‘ω’? Justify.</w:t>
      </w:r>
    </w:p>
    <w:p w:rsidR="00854278" w:rsidRPr="002A6A9D" w:rsidRDefault="00854278" w:rsidP="00854278">
      <w:pPr>
        <w:pStyle w:val="ListParagraph"/>
        <w:autoSpaceDE w:val="0"/>
        <w:autoSpaceDN w:val="0"/>
        <w:adjustRightInd w:val="0"/>
        <w:spacing w:line="240" w:lineRule="auto"/>
        <w:jc w:val="both"/>
        <w:rPr>
          <w:rFonts w:ascii="Times New Roman" w:hAnsi="Times New Roman" w:cs="Times New Roman"/>
          <w:color w:val="000000"/>
          <w:sz w:val="24"/>
          <w:szCs w:val="24"/>
        </w:rPr>
      </w:pPr>
      <w:r w:rsidRPr="002A6A9D">
        <w:rPr>
          <w:rFonts w:ascii="Times New Roman" w:hAnsi="Times New Roman" w:cs="Times New Roman"/>
          <w:noProof/>
          <w:color w:val="000000"/>
          <w:sz w:val="24"/>
          <w:szCs w:val="24"/>
        </w:rPr>
        <w:drawing>
          <wp:inline distT="0" distB="0" distL="0" distR="0">
            <wp:extent cx="4699635" cy="595630"/>
            <wp:effectExtent l="1905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699635" cy="595630"/>
                    </a:xfrm>
                    <a:prstGeom prst="rect">
                      <a:avLst/>
                    </a:prstGeom>
                    <a:noFill/>
                    <a:ln w="9525">
                      <a:noFill/>
                      <a:miter lim="800000"/>
                      <a:headEnd/>
                      <a:tailEnd/>
                    </a:ln>
                  </pic:spPr>
                </pic:pic>
              </a:graphicData>
            </a:graphic>
          </wp:inline>
        </w:drawing>
      </w:r>
    </w:p>
    <w:p w:rsidR="00854278" w:rsidRPr="002A6A9D" w:rsidRDefault="00854278" w:rsidP="00854278">
      <w:pPr>
        <w:pStyle w:val="ListParagraph"/>
        <w:tabs>
          <w:tab w:val="left" w:pos="3594"/>
        </w:tabs>
        <w:spacing w:line="240" w:lineRule="auto"/>
        <w:ind w:left="360"/>
        <w:rPr>
          <w:rFonts w:ascii="Times New Roman" w:hAnsi="Times New Roman" w:cs="Times New Roman"/>
          <w:sz w:val="24"/>
          <w:szCs w:val="24"/>
        </w:rPr>
      </w:pPr>
    </w:p>
    <w:p w:rsidR="00854278" w:rsidRPr="002A6A9D" w:rsidRDefault="00854278" w:rsidP="00854278">
      <w:pPr>
        <w:pStyle w:val="ListParagraph"/>
        <w:tabs>
          <w:tab w:val="left" w:pos="3594"/>
        </w:tabs>
        <w:spacing w:line="240" w:lineRule="auto"/>
        <w:ind w:left="360"/>
        <w:rPr>
          <w:rFonts w:ascii="Times New Roman" w:hAnsi="Times New Roman" w:cs="Times New Roman"/>
          <w:b/>
          <w:bCs/>
          <w:sz w:val="24"/>
          <w:szCs w:val="24"/>
        </w:rPr>
      </w:pPr>
      <w:r w:rsidRPr="002A6A9D">
        <w:rPr>
          <w:rFonts w:ascii="Times New Roman" w:hAnsi="Times New Roman" w:cs="Times New Roman"/>
          <w:b/>
          <w:bCs/>
          <w:sz w:val="24"/>
          <w:szCs w:val="24"/>
        </w:rPr>
        <w:t>SET-4</w:t>
      </w:r>
    </w:p>
    <w:p w:rsidR="00B25433" w:rsidRPr="002A6A9D" w:rsidRDefault="00B25433" w:rsidP="00854278">
      <w:pPr>
        <w:pStyle w:val="ListParagraph"/>
        <w:tabs>
          <w:tab w:val="left" w:pos="3594"/>
        </w:tabs>
        <w:spacing w:line="240" w:lineRule="auto"/>
        <w:ind w:left="360"/>
        <w:rPr>
          <w:rFonts w:ascii="Times New Roman" w:hAnsi="Times New Roman" w:cs="Times New Roman"/>
          <w:b/>
          <w:bCs/>
          <w:sz w:val="24"/>
          <w:szCs w:val="24"/>
        </w:rPr>
      </w:pPr>
    </w:p>
    <w:p w:rsidR="00854278" w:rsidRPr="002A6A9D" w:rsidRDefault="00854278" w:rsidP="00854278">
      <w:pPr>
        <w:pStyle w:val="ListParagraph"/>
        <w:tabs>
          <w:tab w:val="left" w:pos="3594"/>
        </w:tabs>
        <w:spacing w:line="240" w:lineRule="auto"/>
        <w:ind w:left="360"/>
        <w:rPr>
          <w:rFonts w:ascii="Times New Roman" w:hAnsi="Times New Roman" w:cs="Times New Roman"/>
          <w:sz w:val="24"/>
          <w:szCs w:val="24"/>
        </w:rPr>
      </w:pPr>
      <w:r w:rsidRPr="002A6A9D">
        <w:rPr>
          <w:rFonts w:ascii="Times New Roman" w:hAnsi="Times New Roman" w:cs="Times New Roman"/>
          <w:b/>
          <w:bCs/>
          <w:sz w:val="24"/>
          <w:szCs w:val="24"/>
        </w:rPr>
        <w:t>1.</w:t>
      </w:r>
      <w:r w:rsidR="00B25433" w:rsidRPr="002A6A9D">
        <w:rPr>
          <w:rFonts w:ascii="Times New Roman" w:hAnsi="Times New Roman" w:cs="Times New Roman"/>
          <w:b/>
          <w:bCs/>
          <w:sz w:val="24"/>
          <w:szCs w:val="24"/>
        </w:rPr>
        <w:t xml:space="preserve"> </w:t>
      </w:r>
      <w:r w:rsidRPr="002A6A9D">
        <w:rPr>
          <w:rFonts w:ascii="Times New Roman" w:hAnsi="Times New Roman" w:cs="Times New Roman"/>
          <w:sz w:val="24"/>
          <w:szCs w:val="24"/>
        </w:rPr>
        <w:t>Determine which of the following functions are valid power spectral density and why?</w:t>
      </w:r>
    </w:p>
    <w:p w:rsidR="00854278" w:rsidRPr="002A6A9D" w:rsidRDefault="00854278" w:rsidP="00854278">
      <w:pPr>
        <w:pStyle w:val="ListParagraph"/>
        <w:tabs>
          <w:tab w:val="left" w:pos="3594"/>
        </w:tabs>
        <w:spacing w:line="240" w:lineRule="auto"/>
        <w:rPr>
          <w:rFonts w:ascii="Times New Roman" w:hAnsi="Times New Roman" w:cs="Times New Roman"/>
          <w:sz w:val="24"/>
          <w:szCs w:val="24"/>
        </w:rPr>
      </w:pPr>
      <w:r w:rsidRPr="002A6A9D">
        <w:rPr>
          <w:rFonts w:ascii="Times New Roman" w:hAnsi="Times New Roman" w:cs="Times New Roman"/>
          <w:noProof/>
          <w:sz w:val="24"/>
          <w:szCs w:val="24"/>
        </w:rPr>
        <w:lastRenderedPageBreak/>
        <w:drawing>
          <wp:inline distT="0" distB="0" distL="0" distR="0">
            <wp:extent cx="2796540" cy="223520"/>
            <wp:effectExtent l="19050" t="0" r="381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796540" cy="223520"/>
                    </a:xfrm>
                    <a:prstGeom prst="rect">
                      <a:avLst/>
                    </a:prstGeom>
                    <a:noFill/>
                    <a:ln w="9525">
                      <a:noFill/>
                      <a:miter lim="800000"/>
                      <a:headEnd/>
                      <a:tailEnd/>
                    </a:ln>
                  </pic:spPr>
                </pic:pic>
              </a:graphicData>
            </a:graphic>
          </wp:inline>
        </w:drawing>
      </w:r>
      <w:r w:rsidRPr="002A6A9D">
        <w:rPr>
          <w:rFonts w:ascii="Times New Roman" w:hAnsi="Times New Roman" w:cs="Times New Roman"/>
          <w:sz w:val="24"/>
          <w:szCs w:val="24"/>
        </w:rPr>
        <w:t>1</w:t>
      </w:r>
      <w:r w:rsidRPr="002A6A9D">
        <w:rPr>
          <w:rFonts w:ascii="Times New Roman" w:hAnsi="Times New Roman" w:cs="Times New Roman"/>
          <w:noProof/>
          <w:sz w:val="24"/>
          <w:szCs w:val="24"/>
        </w:rPr>
        <w:drawing>
          <wp:inline distT="0" distB="0" distL="0" distR="0">
            <wp:extent cx="4625340" cy="553085"/>
            <wp:effectExtent l="19050" t="0" r="381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625340" cy="553085"/>
                    </a:xfrm>
                    <a:prstGeom prst="rect">
                      <a:avLst/>
                    </a:prstGeom>
                    <a:noFill/>
                    <a:ln w="9525">
                      <a:noFill/>
                      <a:miter lim="800000"/>
                      <a:headEnd/>
                      <a:tailEnd/>
                    </a:ln>
                  </pic:spPr>
                </pic:pic>
              </a:graphicData>
            </a:graphic>
          </wp:inline>
        </w:drawing>
      </w:r>
    </w:p>
    <w:p w:rsidR="00854278" w:rsidRPr="002A6A9D" w:rsidRDefault="00854278" w:rsidP="00854278">
      <w:pPr>
        <w:widowControl w:val="0"/>
        <w:numPr>
          <w:ilvl w:val="0"/>
          <w:numId w:val="8"/>
        </w:numPr>
        <w:spacing w:after="0" w:line="240" w:lineRule="auto"/>
        <w:ind w:left="425" w:hanging="425"/>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“The Power Spectral density of any random waveform and its autocorrelation function are related by means of Fourier transform”. Prove and illustrate the above statement. </w:t>
      </w:r>
    </w:p>
    <w:p w:rsidR="00854278" w:rsidRPr="002A6A9D" w:rsidRDefault="00854278" w:rsidP="00854278">
      <w:pPr>
        <w:widowControl w:val="0"/>
        <w:numPr>
          <w:ilvl w:val="0"/>
          <w:numId w:val="8"/>
        </w:numPr>
        <w:spacing w:after="0" w:line="240" w:lineRule="auto"/>
        <w:ind w:left="425" w:hanging="425"/>
        <w:jc w:val="both"/>
        <w:rPr>
          <w:rFonts w:ascii="Times New Roman" w:hAnsi="Times New Roman" w:cs="Times New Roman"/>
          <w:color w:val="000000"/>
          <w:sz w:val="24"/>
          <w:szCs w:val="24"/>
        </w:rPr>
      </w:pPr>
      <w:r w:rsidRPr="002A6A9D">
        <w:rPr>
          <w:rFonts w:ascii="Times New Roman" w:hAnsi="Times New Roman" w:cs="Times New Roman"/>
          <w:sz w:val="24"/>
          <w:szCs w:val="24"/>
        </w:rPr>
        <w:t>Derive the relationship between power spectral density and autocorrelation function.</w:t>
      </w:r>
    </w:p>
    <w:p w:rsidR="00854278" w:rsidRPr="002A6A9D" w:rsidRDefault="00854278" w:rsidP="00854278">
      <w:pPr>
        <w:widowControl w:val="0"/>
        <w:numPr>
          <w:ilvl w:val="0"/>
          <w:numId w:val="8"/>
        </w:numPr>
        <w:spacing w:after="0" w:line="240" w:lineRule="auto"/>
        <w:ind w:left="425" w:hanging="425"/>
        <w:jc w:val="both"/>
        <w:rPr>
          <w:rFonts w:ascii="Times New Roman" w:hAnsi="Times New Roman" w:cs="Times New Roman"/>
          <w:color w:val="000000"/>
          <w:sz w:val="24"/>
          <w:szCs w:val="24"/>
        </w:rPr>
      </w:pPr>
      <w:r w:rsidRPr="002A6A9D">
        <w:rPr>
          <w:rFonts w:ascii="Times New Roman" w:hAnsi="Times New Roman" w:cs="Times New Roman"/>
          <w:color w:val="000000"/>
          <w:sz w:val="24"/>
          <w:szCs w:val="24"/>
        </w:rPr>
        <w:t>A random process X (t) = A</w:t>
      </w:r>
      <w:r w:rsidRPr="002A6A9D">
        <w:rPr>
          <w:rFonts w:ascii="Times New Roman" w:hAnsi="Times New Roman" w:cs="Times New Roman"/>
          <w:color w:val="000000"/>
          <w:sz w:val="24"/>
          <w:szCs w:val="24"/>
          <w:vertAlign w:val="subscript"/>
        </w:rPr>
        <w:t>0</w:t>
      </w:r>
      <w:r w:rsidRPr="002A6A9D">
        <w:rPr>
          <w:rFonts w:ascii="Times New Roman" w:hAnsi="Times New Roman" w:cs="Times New Roman"/>
          <w:color w:val="000000"/>
          <w:sz w:val="24"/>
          <w:szCs w:val="24"/>
        </w:rPr>
        <w:t>cos(ω0t + Θ) where A</w:t>
      </w:r>
      <w:r w:rsidRPr="002A6A9D">
        <w:rPr>
          <w:rFonts w:ascii="Times New Roman" w:hAnsi="Times New Roman" w:cs="Times New Roman"/>
          <w:color w:val="000000"/>
          <w:sz w:val="24"/>
          <w:szCs w:val="24"/>
          <w:vertAlign w:val="subscript"/>
        </w:rPr>
        <w:t>0</w:t>
      </w:r>
      <w:r w:rsidRPr="002A6A9D">
        <w:rPr>
          <w:rFonts w:ascii="Times New Roman" w:hAnsi="Times New Roman" w:cs="Times New Roman"/>
          <w:color w:val="000000"/>
          <w:sz w:val="24"/>
          <w:szCs w:val="24"/>
        </w:rPr>
        <w:t xml:space="preserve">, ω0 are real constants and is a random variable uniform on (0, Θπ/2). Find the average power of the random process. </w:t>
      </w:r>
    </w:p>
    <w:p w:rsidR="00854278" w:rsidRPr="002A6A9D" w:rsidRDefault="00854278"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10. Sample assignment scrip</w:t>
      </w:r>
    </w:p>
    <w:p w:rsidR="00B25433" w:rsidRPr="002A6A9D" w:rsidRDefault="00B25433"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11. Unit-wise course material</w:t>
      </w:r>
    </w:p>
    <w:p w:rsidR="00B25433" w:rsidRPr="002A6A9D" w:rsidRDefault="00B25433"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12. Mid exam question papers</w:t>
      </w:r>
    </w:p>
    <w:p w:rsidR="00B25433" w:rsidRPr="002A6A9D" w:rsidRDefault="00B25433" w:rsidP="00B25433">
      <w:pPr>
        <w:autoSpaceDE w:val="0"/>
        <w:autoSpaceDN w:val="0"/>
        <w:adjustRightInd w:val="0"/>
        <w:jc w:val="both"/>
        <w:rPr>
          <w:rFonts w:ascii="Times New Roman" w:hAnsi="Times New Roman" w:cs="Times New Roman"/>
          <w:sz w:val="24"/>
          <w:szCs w:val="24"/>
        </w:rPr>
      </w:pPr>
    </w:p>
    <w:p w:rsidR="00B25433" w:rsidRPr="002A6A9D" w:rsidRDefault="00B25433" w:rsidP="00B25433">
      <w:pPr>
        <w:autoSpaceDE w:val="0"/>
        <w:autoSpaceDN w:val="0"/>
        <w:adjustRightInd w:val="0"/>
        <w:jc w:val="both"/>
        <w:rPr>
          <w:rFonts w:ascii="Times New Roman" w:hAnsi="Times New Roman" w:cs="Times New Roman"/>
          <w:b/>
          <w:sz w:val="24"/>
          <w:szCs w:val="24"/>
        </w:rPr>
      </w:pPr>
      <w:r w:rsidRPr="002A6A9D">
        <w:rPr>
          <w:rFonts w:ascii="Times New Roman" w:hAnsi="Times New Roman" w:cs="Times New Roman"/>
          <w:b/>
          <w:sz w:val="24"/>
          <w:szCs w:val="24"/>
        </w:rPr>
        <w:t>MID-1:</w:t>
      </w:r>
    </w:p>
    <w:p w:rsidR="00B25433" w:rsidRPr="002A6A9D" w:rsidRDefault="00B25433" w:rsidP="00B25433">
      <w:pPr>
        <w:autoSpaceDE w:val="0"/>
        <w:autoSpaceDN w:val="0"/>
        <w:adjustRightInd w:val="0"/>
        <w:jc w:val="both"/>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Answer any TWO.</w:t>
      </w:r>
    </w:p>
    <w:p w:rsidR="00B25433" w:rsidRPr="002A6A9D" w:rsidRDefault="00B25433" w:rsidP="00B25433">
      <w:pPr>
        <w:autoSpaceDE w:val="0"/>
        <w:autoSpaceDN w:val="0"/>
        <w:adjustRightInd w:val="0"/>
        <w:jc w:val="both"/>
        <w:rPr>
          <w:rFonts w:ascii="Times New Roman" w:eastAsia="Times New Roman" w:hAnsi="Times New Roman" w:cs="Times New Roman"/>
          <w:color w:val="000000"/>
          <w:sz w:val="24"/>
          <w:szCs w:val="24"/>
        </w:rPr>
      </w:pPr>
      <w:r w:rsidRPr="002A6A9D">
        <w:rPr>
          <w:rFonts w:ascii="Times New Roman" w:eastAsia="Times New Roman" w:hAnsi="Times New Roman" w:cs="Times New Roman"/>
          <w:sz w:val="24"/>
          <w:szCs w:val="24"/>
        </w:rPr>
        <w:t>1</w:t>
      </w:r>
      <w:r w:rsidRPr="002A6A9D">
        <w:rPr>
          <w:rFonts w:ascii="Times New Roman" w:eastAsia="Times New Roman" w:hAnsi="Times New Roman" w:cs="Times New Roman"/>
          <w:color w:val="000000"/>
          <w:sz w:val="24"/>
          <w:szCs w:val="24"/>
        </w:rPr>
        <w:t xml:space="preserve">. a) Give the axiomatic approach of probability. </w:t>
      </w:r>
    </w:p>
    <w:p w:rsidR="00B25433" w:rsidRPr="002A6A9D" w:rsidRDefault="00B25433" w:rsidP="00B25433">
      <w:pP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 xml:space="preserve"> b) A card is drawn from a pack of 52 cards. Find the probability of getting a king or a heart card. </w:t>
      </w:r>
    </w:p>
    <w:p w:rsidR="00B25433" w:rsidRPr="002A6A9D" w:rsidRDefault="00B25433" w:rsidP="00B25433">
      <w:pPr>
        <w:widowControl w:val="0"/>
        <w:numPr>
          <w:ilvl w:val="0"/>
          <w:numId w:val="9"/>
        </w:numPr>
        <w:spacing w:after="0" w:line="240" w:lineRule="auto"/>
        <w:jc w:val="both"/>
        <w:rPr>
          <w:rFonts w:ascii="Times New Roman" w:eastAsia="Times New Roman" w:hAnsi="Times New Roman" w:cs="Times New Roman"/>
          <w:sz w:val="24"/>
          <w:szCs w:val="24"/>
        </w:rPr>
      </w:pPr>
      <w:r w:rsidRPr="002A6A9D">
        <w:rPr>
          <w:rFonts w:ascii="Times New Roman" w:eastAsia="Times New Roman" w:hAnsi="Times New Roman" w:cs="Times New Roman"/>
          <w:color w:val="000000"/>
          <w:sz w:val="24"/>
          <w:szCs w:val="24"/>
        </w:rPr>
        <w:t xml:space="preserve">a) </w:t>
      </w:r>
      <w:r w:rsidRPr="002A6A9D">
        <w:rPr>
          <w:rFonts w:ascii="Times New Roman" w:eastAsia="Times New Roman" w:hAnsi="Times New Roman" w:cs="Times New Roman"/>
          <w:sz w:val="24"/>
          <w:szCs w:val="24"/>
        </w:rPr>
        <w:t>What is Probability distribution function? Explain its properties.</w:t>
      </w:r>
    </w:p>
    <w:p w:rsidR="00B25433" w:rsidRPr="002A6A9D" w:rsidRDefault="00B25433" w:rsidP="00B25433">
      <w:pPr>
        <w:pStyle w:val="Default"/>
        <w:spacing w:line="276" w:lineRule="auto"/>
      </w:pPr>
      <w:r w:rsidRPr="002A6A9D">
        <w:t xml:space="preserve">    b)A random variable has probability density function</w:t>
      </w:r>
    </w:p>
    <w:p w:rsidR="00B25433" w:rsidRPr="002A6A9D" w:rsidRDefault="00B25433" w:rsidP="00B25433">
      <w:pPr>
        <w:pStyle w:val="Default"/>
        <w:spacing w:line="276" w:lineRule="auto"/>
      </w:pPr>
      <w:r w:rsidRPr="002A6A9D">
        <w:t xml:space="preserve">     fx(x) =  c x(1-x)       0≤x≤1 </w:t>
      </w:r>
    </w:p>
    <w:p w:rsidR="00B25433" w:rsidRPr="002A6A9D" w:rsidRDefault="00B25433" w:rsidP="00B25433">
      <w:pPr>
        <w:pStyle w:val="Default"/>
        <w:spacing w:line="276" w:lineRule="auto"/>
        <w:ind w:left="1200"/>
      </w:pPr>
      <w:r w:rsidRPr="002A6A9D">
        <w:t xml:space="preserve">   0</w:t>
      </w:r>
      <w:r w:rsidRPr="002A6A9D">
        <w:tab/>
      </w:r>
      <w:r w:rsidRPr="002A6A9D">
        <w:tab/>
      </w:r>
      <w:r w:rsidRPr="002A6A9D">
        <w:tab/>
        <w:t xml:space="preserve"> else where</w:t>
      </w:r>
    </w:p>
    <w:p w:rsidR="00B25433" w:rsidRPr="002A6A9D" w:rsidRDefault="00B25433" w:rsidP="00B25433">
      <w:pPr>
        <w:pStyle w:val="Default"/>
        <w:spacing w:line="276" w:lineRule="auto"/>
      </w:pPr>
      <w:r w:rsidRPr="002A6A9D">
        <w:t xml:space="preserve">    Find  a) c  b) p(1/2≤X≤3/4)  </w:t>
      </w:r>
      <w:r w:rsidRPr="002A6A9D">
        <w:tab/>
        <w:t>c) Fx(x)</w:t>
      </w:r>
    </w:p>
    <w:p w:rsidR="00B25433" w:rsidRPr="002A6A9D" w:rsidRDefault="00B25433" w:rsidP="00B25433">
      <w:pPr>
        <w:pStyle w:val="Default"/>
        <w:numPr>
          <w:ilvl w:val="0"/>
          <w:numId w:val="9"/>
        </w:numPr>
      </w:pPr>
      <w:r w:rsidRPr="002A6A9D">
        <w:t>a) Determine the relationship between central moments and moments about origin.</w:t>
      </w:r>
    </w:p>
    <w:p w:rsidR="00B25433" w:rsidRPr="002A6A9D" w:rsidRDefault="00B25433" w:rsidP="00B25433">
      <w:pPr>
        <w:pStyle w:val="Default"/>
      </w:pPr>
      <w:r w:rsidRPr="002A6A9D">
        <w:t xml:space="preserve">   b) Calculate E[X</w:t>
      </w:r>
      <w:r w:rsidRPr="002A6A9D">
        <w:rPr>
          <w:position w:val="10"/>
          <w:vertAlign w:val="superscript"/>
        </w:rPr>
        <w:t>3</w:t>
      </w:r>
      <w:r w:rsidRPr="002A6A9D">
        <w:t>], if X is uniformly distributed.</w:t>
      </w:r>
    </w:p>
    <w:p w:rsidR="00B25433" w:rsidRPr="002A6A9D" w:rsidRDefault="00B25433" w:rsidP="00B25433">
      <w:pPr>
        <w:widowControl w:val="0"/>
        <w:numPr>
          <w:ilvl w:val="0"/>
          <w:numId w:val="9"/>
        </w:numPr>
        <w:spacing w:after="0"/>
        <w:jc w:val="both"/>
        <w:rPr>
          <w:rFonts w:ascii="Times New Roman" w:eastAsia="Times New Roman" w:hAnsi="Times New Roman" w:cs="Times New Roman"/>
          <w:sz w:val="24"/>
          <w:szCs w:val="24"/>
        </w:rPr>
      </w:pPr>
      <w:r w:rsidRPr="002A6A9D">
        <w:rPr>
          <w:rFonts w:ascii="Times New Roman" w:eastAsia="Times New Roman" w:hAnsi="Times New Roman" w:cs="Times New Roman"/>
          <w:color w:val="000000"/>
          <w:sz w:val="24"/>
          <w:szCs w:val="24"/>
        </w:rPr>
        <w:t xml:space="preserve">a) </w:t>
      </w:r>
      <w:r w:rsidRPr="002A6A9D">
        <w:rPr>
          <w:rFonts w:ascii="Times New Roman" w:eastAsia="Times New Roman" w:hAnsi="Times New Roman" w:cs="Times New Roman"/>
          <w:sz w:val="24"/>
          <w:szCs w:val="24"/>
        </w:rPr>
        <w:t>Define and explain conditional probability distribution function. Give its properties</w:t>
      </w:r>
    </w:p>
    <w:p w:rsidR="00B25433" w:rsidRPr="002A6A9D" w:rsidRDefault="00B25433" w:rsidP="00B25433">
      <w:pPr>
        <w:pStyle w:val="Default"/>
        <w:spacing w:line="276" w:lineRule="auto"/>
        <w:jc w:val="both"/>
      </w:pPr>
      <w:r w:rsidRPr="002A6A9D">
        <w:t xml:space="preserve">  b)The joint density function of random variables X and Y is</w:t>
      </w:r>
    </w:p>
    <w:p w:rsidR="00B25433" w:rsidRPr="002A6A9D" w:rsidRDefault="00B25433" w:rsidP="00B25433">
      <w:pPr>
        <w:pStyle w:val="Default"/>
        <w:spacing w:line="276" w:lineRule="auto"/>
        <w:jc w:val="both"/>
      </w:pPr>
      <w:r w:rsidRPr="002A6A9D">
        <w:tab/>
      </w:r>
      <w:r w:rsidRPr="002A6A9D">
        <w:tab/>
        <w:t>fxy(x,y)  =  8xy   ;  0≤x&lt;1,  0&lt;y&lt;x</w:t>
      </w:r>
    </w:p>
    <w:p w:rsidR="00B25433" w:rsidRPr="002A6A9D" w:rsidRDefault="00B25433" w:rsidP="00B25433">
      <w:pPr>
        <w:rPr>
          <w:rFonts w:ascii="Times New Roman" w:eastAsia="Times New Roman" w:hAnsi="Times New Roman" w:cs="Times New Roman"/>
          <w:sz w:val="24"/>
          <w:szCs w:val="24"/>
        </w:rPr>
      </w:pPr>
      <w:r w:rsidRPr="002A6A9D">
        <w:rPr>
          <w:rFonts w:ascii="Times New Roman" w:eastAsia="Times New Roman" w:hAnsi="Times New Roman" w:cs="Times New Roman"/>
          <w:sz w:val="24"/>
          <w:szCs w:val="24"/>
        </w:rPr>
        <w:tab/>
      </w:r>
      <w:r w:rsidRPr="002A6A9D">
        <w:rPr>
          <w:rFonts w:ascii="Times New Roman" w:eastAsia="Times New Roman" w:hAnsi="Times New Roman" w:cs="Times New Roman"/>
          <w:sz w:val="24"/>
          <w:szCs w:val="24"/>
        </w:rPr>
        <w:tab/>
      </w:r>
      <w:r w:rsidRPr="002A6A9D">
        <w:rPr>
          <w:rFonts w:ascii="Times New Roman" w:eastAsia="Times New Roman" w:hAnsi="Times New Roman" w:cs="Times New Roman"/>
          <w:sz w:val="24"/>
          <w:szCs w:val="24"/>
        </w:rPr>
        <w:tab/>
      </w:r>
      <w:r w:rsidRPr="002A6A9D">
        <w:rPr>
          <w:rFonts w:ascii="Times New Roman" w:eastAsia="Times New Roman" w:hAnsi="Times New Roman" w:cs="Times New Roman"/>
          <w:sz w:val="24"/>
          <w:szCs w:val="24"/>
        </w:rPr>
        <w:tab/>
        <w:t xml:space="preserve">  =  0       elsewhere</w:t>
      </w:r>
    </w:p>
    <w:p w:rsidR="00B25433" w:rsidRDefault="00B25433" w:rsidP="00B25433">
      <w:pPr>
        <w:pStyle w:val="Default"/>
        <w:spacing w:line="276" w:lineRule="auto"/>
        <w:jc w:val="both"/>
      </w:pPr>
      <w:r w:rsidRPr="002A6A9D">
        <w:tab/>
        <w:t>Find f(y/x) and f(x/y)</w:t>
      </w:r>
    </w:p>
    <w:p w:rsidR="002F420D" w:rsidRDefault="002F420D" w:rsidP="00B25433">
      <w:pPr>
        <w:pStyle w:val="Default"/>
        <w:spacing w:line="276" w:lineRule="auto"/>
        <w:jc w:val="both"/>
      </w:pPr>
    </w:p>
    <w:p w:rsidR="002F420D" w:rsidRDefault="002F420D" w:rsidP="00B25433">
      <w:pPr>
        <w:pStyle w:val="Default"/>
        <w:spacing w:line="276" w:lineRule="auto"/>
        <w:jc w:val="both"/>
      </w:pPr>
    </w:p>
    <w:p w:rsidR="002F420D" w:rsidRDefault="002F420D" w:rsidP="00B25433">
      <w:pPr>
        <w:pStyle w:val="Default"/>
        <w:spacing w:line="276" w:lineRule="auto"/>
        <w:jc w:val="both"/>
      </w:pPr>
    </w:p>
    <w:p w:rsidR="002F420D" w:rsidRDefault="002F420D" w:rsidP="00B25433">
      <w:pPr>
        <w:pStyle w:val="Default"/>
        <w:spacing w:line="276" w:lineRule="auto"/>
        <w:jc w:val="both"/>
      </w:pPr>
    </w:p>
    <w:p w:rsidR="002F420D" w:rsidRPr="002A6A9D" w:rsidRDefault="002F420D" w:rsidP="00B25433">
      <w:pPr>
        <w:pStyle w:val="Default"/>
        <w:spacing w:line="276" w:lineRule="auto"/>
        <w:jc w:val="both"/>
      </w:pPr>
    </w:p>
    <w:p w:rsidR="00B25433" w:rsidRPr="002A6A9D" w:rsidRDefault="00B25433"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lastRenderedPageBreak/>
        <w:t>13.</w:t>
      </w:r>
      <w:r w:rsidR="00B25433" w:rsidRPr="002A6A9D">
        <w:rPr>
          <w:rFonts w:ascii="Times New Roman" w:hAnsi="Times New Roman" w:cs="Times New Roman"/>
          <w:b/>
          <w:sz w:val="24"/>
          <w:szCs w:val="24"/>
        </w:rPr>
        <w:t xml:space="preserve"> </w:t>
      </w:r>
      <w:r w:rsidRPr="002A6A9D">
        <w:rPr>
          <w:rFonts w:ascii="Times New Roman" w:hAnsi="Times New Roman" w:cs="Times New Roman"/>
          <w:b/>
          <w:sz w:val="24"/>
          <w:szCs w:val="24"/>
        </w:rPr>
        <w:t>Mid &amp; Quiz exam marks</w:t>
      </w:r>
    </w:p>
    <w:p w:rsidR="005F36CF" w:rsidRPr="002A6A9D" w:rsidRDefault="005F36CF" w:rsidP="00CE6572">
      <w:pPr>
        <w:spacing w:after="0" w:line="240" w:lineRule="auto"/>
        <w:jc w:val="both"/>
        <w:rPr>
          <w:rFonts w:ascii="Times New Roman" w:hAnsi="Times New Roman" w:cs="Times New Roman"/>
          <w:b/>
          <w:sz w:val="24"/>
          <w:szCs w:val="24"/>
        </w:rPr>
      </w:pPr>
    </w:p>
    <w:p w:rsidR="005F36CF" w:rsidRPr="002A6A9D" w:rsidRDefault="005F36CF" w:rsidP="00CE6572">
      <w:pPr>
        <w:spacing w:after="0" w:line="240" w:lineRule="auto"/>
        <w:jc w:val="both"/>
        <w:rPr>
          <w:rFonts w:ascii="Times New Roman" w:hAnsi="Times New Roman" w:cs="Times New Roman"/>
          <w:b/>
          <w:sz w:val="24"/>
          <w:szCs w:val="24"/>
        </w:rPr>
      </w:pPr>
    </w:p>
    <w:tbl>
      <w:tblPr>
        <w:tblW w:w="7122" w:type="dxa"/>
        <w:tblInd w:w="91" w:type="dxa"/>
        <w:tblLook w:val="04A0"/>
      </w:tblPr>
      <w:tblGrid>
        <w:gridCol w:w="868"/>
        <w:gridCol w:w="1536"/>
        <w:gridCol w:w="3387"/>
        <w:gridCol w:w="456"/>
        <w:gridCol w:w="875"/>
      </w:tblGrid>
      <w:tr w:rsidR="005F36CF" w:rsidRPr="002A6A9D" w:rsidTr="005F36CF">
        <w:trPr>
          <w:trHeight w:val="4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6CF" w:rsidRPr="002A6A9D" w:rsidRDefault="005F36CF" w:rsidP="00A45EE4">
            <w:pPr>
              <w:spacing w:after="0" w:line="240" w:lineRule="auto"/>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S.NO</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5F36CF" w:rsidRPr="002A6A9D" w:rsidRDefault="005F36CF" w:rsidP="00A45EE4">
            <w:pPr>
              <w:spacing w:after="0" w:line="240" w:lineRule="auto"/>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H.T NO</w:t>
            </w:r>
          </w:p>
        </w:tc>
        <w:tc>
          <w:tcPr>
            <w:tcW w:w="3387" w:type="dxa"/>
            <w:tcBorders>
              <w:top w:val="single" w:sz="4" w:space="0" w:color="auto"/>
              <w:left w:val="nil"/>
              <w:bottom w:val="single" w:sz="4" w:space="0" w:color="auto"/>
              <w:right w:val="single" w:sz="4" w:space="0" w:color="auto"/>
            </w:tcBorders>
            <w:shd w:val="clear" w:color="auto" w:fill="auto"/>
            <w:noWrap/>
            <w:vAlign w:val="bottom"/>
            <w:hideMark/>
          </w:tcPr>
          <w:p w:rsidR="005F36CF" w:rsidRPr="002A6A9D" w:rsidRDefault="005F36CF" w:rsidP="00A45EE4">
            <w:pPr>
              <w:spacing w:after="0" w:line="240" w:lineRule="auto"/>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NAME OF THE STUDENT</w:t>
            </w:r>
          </w:p>
        </w:tc>
        <w:tc>
          <w:tcPr>
            <w:tcW w:w="1331" w:type="dxa"/>
            <w:gridSpan w:val="2"/>
            <w:tcBorders>
              <w:top w:val="single" w:sz="4" w:space="0" w:color="auto"/>
              <w:left w:val="nil"/>
              <w:bottom w:val="single" w:sz="4" w:space="0" w:color="auto"/>
              <w:right w:val="single" w:sz="4" w:space="0" w:color="auto"/>
            </w:tcBorders>
          </w:tcPr>
          <w:p w:rsidR="005F36CF" w:rsidRPr="002A6A9D" w:rsidRDefault="005F36CF" w:rsidP="00A45EE4">
            <w:pPr>
              <w:spacing w:after="0" w:line="240" w:lineRule="auto"/>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MID-I</w:t>
            </w:r>
          </w:p>
        </w:tc>
      </w:tr>
      <w:tr w:rsidR="00104D95" w:rsidRPr="002A6A9D" w:rsidTr="005F36CF">
        <w:trPr>
          <w:trHeight w:val="56"/>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128R1A0407</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APARAPA RAJKUMAR</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A</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9"/>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128R1A0444</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LAKAMALLA PRASHANTH</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138R1A0401</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 AKHIL REDDY</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138R1A0402</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APPALA LIKITHA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19</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138R1A0403</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 SHARATH CHANDRA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15</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0"/>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138R1A0404</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AKKULA SRAVAN GOUD</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7</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138R1A0405</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AKSHAY THAKUR</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15</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2"/>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8</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138R1A0406</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AKULA SAI SUNAYANA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4"/>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9</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138R1A0407</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ALIMI RAMYASRI</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19</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0"/>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10</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138R1A0408</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ALLASANI DHANUSH RAJ YADA V</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22</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138R1A0409</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AMRUTHAM USHARANI</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22</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138R1A0410</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ANUSRI A VARIER</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22</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138R1A0411</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AREPALLY GOUTAMI</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138R1A0412</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 AKHIL PREM</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18</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138R1A0413</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 SNEHA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9"/>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16</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138R1A0414</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BANDA SRIKANTH</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2"/>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17</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138R1A0415</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BADDAM SAI UDAY REDDY</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3"/>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18</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138R1A0416</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BAHOJ SAMPATH CHARY</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4"/>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19</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138R1A0417</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BAIKAN SURESH KUMAR YADAV</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16</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20</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138R1A0418</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BANDARI SREEJA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10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themeColor="text1"/>
                <w:sz w:val="24"/>
                <w:szCs w:val="24"/>
              </w:rPr>
            </w:pPr>
            <w:r w:rsidRPr="002A6A9D">
              <w:rPr>
                <w:rFonts w:ascii="Times New Roman" w:eastAsia="Times New Roman" w:hAnsi="Times New Roman" w:cs="Times New Roman"/>
                <w:color w:val="000000" w:themeColor="text1"/>
                <w:sz w:val="24"/>
                <w:szCs w:val="24"/>
              </w:rPr>
              <w:t>21</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themeColor="text1"/>
                <w:sz w:val="24"/>
                <w:szCs w:val="24"/>
              </w:rPr>
            </w:pPr>
            <w:r w:rsidRPr="002A6A9D">
              <w:rPr>
                <w:rFonts w:ascii="Times New Roman" w:eastAsia="Times New Roman" w:hAnsi="Times New Roman" w:cs="Times New Roman"/>
                <w:color w:val="000000" w:themeColor="text1"/>
                <w:sz w:val="24"/>
                <w:szCs w:val="24"/>
              </w:rPr>
              <w:t>138R1A0419</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BATHINI SAI KIRAN GOUD</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21</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6"/>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22</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138R1A0420</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BHAIRINENI CHANDU</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lastRenderedPageBreak/>
              <w:t>23</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138R1A0421</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BIARY MANISH</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24</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138R1A0422</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BODE SAI DEEPAK</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25</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138R1A0423</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 MADHAV</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21</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6"/>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26</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138R1A0424</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CHANDIREDDY ANUSHA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25</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27</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138R1A0425</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PUNDRU MOUNIKA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9"/>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28</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138R1A0426</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CHELIMILLA SRILEKHA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29</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138R1A0427</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CHENDIREDDY RAMYA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20</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47"/>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30</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138R1A0428</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CHEPURI NAVEEN RAJ</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18</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31</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138R1A0429</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CHILUMULA SRILOKH</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2"/>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32</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138R1A0430</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CHINTHOJI NARESH CHARY</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33</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138R1A0431</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C.VIJAYKUMAR GOUD</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15</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34</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138R1A0432</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CIGURU KUMARI</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35</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138R1A0433</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DAHAGAM KEERTHANA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19</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6"/>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36</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138R1A0434</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ATIPAMULA SANJANA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19</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37</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138R1A0435</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 NAYEEM ASIF</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0"/>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38</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138R1A0436</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DAMARANCHA RAMYA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39</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138R1A0437</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DASARI SAISREENADH</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20</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40</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138R1A0438</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DENNIS FRANCIS</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6"/>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41</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138R1A0439</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PERCHALA DILIP VARMA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16</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9"/>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42</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138R1A0440</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DONTHINENI SRUTHA KEERTHI</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43</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138R1A0441</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DUBBA NIKHIL</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22</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5"/>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44</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138R1A0442</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EANEKESHAPHU SRAVYA PRIYA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22</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45</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138R1A0443</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 H S VIVEKANANDA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46</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138R1A0444</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 RAJESH</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19</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lastRenderedPageBreak/>
              <w:t>47</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138R1A0445</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 SHASHIDHAR BABU</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5"/>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48</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138R1A0446</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 SHIVA PRASAD GOUD</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49</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138R1A0447</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GADDAM SUKANYA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6"/>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50</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138R1A0448</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GAINDLA SANDHYA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51</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138R1A0449</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GANDLA DEEPIKA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52</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138R1A0450</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GAURAV SINGH</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53</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138R1A0451</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GONE MOUNIKA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21</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0"/>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54</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138R1A0452</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GUDURU BABITHA REDDY</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55</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138R1A0453</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GUJJIGA RAJASEKHAR</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5"/>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56</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138R1A0454</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GUNDAM SRAVANA LASHMI</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25</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57</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138R1A0455</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GURUDU MANASA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3"/>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58</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138R1A0456</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 CHRISTINA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59</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138R1A0457</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JADHAV RAHUL</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22</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5"/>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60</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138R1A0458</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JANJANAM KRISHNA TEJA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5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61</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138R1A0459</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JEELUKA SAMPATH</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19</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62</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138R1A0460</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JILLA SIRISHA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22</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6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63</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138R1A0461</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GOPU PAVANKUMAR REDDY</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4"/>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64</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138R1A0462</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HAMDOJU CHIRANJEEVI</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16</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65</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138R1A0463</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JAKIDI SANTHOSH REDDY</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66</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138R1A0464</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 SURYA KANTH</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20</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67</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138R1A0465</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JALAGAM SNEHA</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r w:rsidR="00104D95" w:rsidRPr="002A6A9D" w:rsidTr="005F36CF">
        <w:trPr>
          <w:trHeight w:val="74"/>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68</w:t>
            </w:r>
          </w:p>
        </w:tc>
        <w:tc>
          <w:tcPr>
            <w:tcW w:w="1536"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138R1A0466</w:t>
            </w:r>
          </w:p>
        </w:tc>
        <w:tc>
          <w:tcPr>
            <w:tcW w:w="3387" w:type="dxa"/>
            <w:tcBorders>
              <w:top w:val="nil"/>
              <w:left w:val="nil"/>
              <w:bottom w:val="single" w:sz="4" w:space="0" w:color="auto"/>
              <w:right w:val="single" w:sz="4" w:space="0" w:color="auto"/>
            </w:tcBorders>
            <w:shd w:val="clear" w:color="000000" w:fill="FFFFFF"/>
            <w:vAlign w:val="bottom"/>
            <w:hideMark/>
          </w:tcPr>
          <w:p w:rsidR="00104D95" w:rsidRPr="002A6A9D" w:rsidRDefault="00104D95" w:rsidP="00A45EE4">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KONDAM HARSHAVARDHAN REDDY</w:t>
            </w:r>
          </w:p>
        </w:tc>
        <w:tc>
          <w:tcPr>
            <w:tcW w:w="429" w:type="dxa"/>
            <w:tcBorders>
              <w:top w:val="nil"/>
              <w:left w:val="nil"/>
              <w:bottom w:val="single" w:sz="4" w:space="0" w:color="auto"/>
              <w:right w:val="nil"/>
            </w:tcBorders>
            <w:vAlign w:val="bottom"/>
          </w:tcPr>
          <w:p w:rsidR="00104D95" w:rsidRPr="002A6A9D" w:rsidRDefault="00104D95">
            <w:pPr>
              <w:jc w:val="center"/>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104D95" w:rsidRPr="002A6A9D" w:rsidRDefault="00104D95">
            <w:pPr>
              <w:jc w:val="center"/>
              <w:rPr>
                <w:rFonts w:ascii="Times New Roman" w:hAnsi="Times New Roman" w:cs="Times New Roman"/>
                <w:color w:val="000000"/>
                <w:sz w:val="24"/>
                <w:szCs w:val="24"/>
              </w:rPr>
            </w:pPr>
          </w:p>
        </w:tc>
      </w:tr>
    </w:tbl>
    <w:p w:rsidR="005F36CF" w:rsidRPr="002A6A9D" w:rsidRDefault="005F36CF"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14.</w:t>
      </w:r>
      <w:r w:rsidR="00B25433" w:rsidRPr="002A6A9D">
        <w:rPr>
          <w:rFonts w:ascii="Times New Roman" w:hAnsi="Times New Roman" w:cs="Times New Roman"/>
          <w:b/>
          <w:sz w:val="24"/>
          <w:szCs w:val="24"/>
        </w:rPr>
        <w:t xml:space="preserve"> </w:t>
      </w:r>
      <w:r w:rsidRPr="002A6A9D">
        <w:rPr>
          <w:rFonts w:ascii="Times New Roman" w:hAnsi="Times New Roman" w:cs="Times New Roman"/>
          <w:b/>
          <w:sz w:val="24"/>
          <w:szCs w:val="24"/>
        </w:rPr>
        <w:t xml:space="preserve">List of slow </w:t>
      </w:r>
      <w:r w:rsidR="00B25433" w:rsidRPr="002A6A9D">
        <w:rPr>
          <w:rFonts w:ascii="Times New Roman" w:hAnsi="Times New Roman" w:cs="Times New Roman"/>
          <w:b/>
          <w:sz w:val="24"/>
          <w:szCs w:val="24"/>
        </w:rPr>
        <w:t>learners (</w:t>
      </w:r>
      <w:r w:rsidRPr="002A6A9D">
        <w:rPr>
          <w:rFonts w:ascii="Times New Roman" w:hAnsi="Times New Roman" w:cs="Times New Roman"/>
          <w:b/>
          <w:sz w:val="24"/>
          <w:szCs w:val="24"/>
        </w:rPr>
        <w:t>MUC)</w:t>
      </w:r>
    </w:p>
    <w:p w:rsidR="00B25433" w:rsidRPr="002A6A9D" w:rsidRDefault="00B25433" w:rsidP="00CE6572">
      <w:pPr>
        <w:spacing w:after="0" w:line="240" w:lineRule="auto"/>
        <w:jc w:val="both"/>
        <w:rPr>
          <w:rFonts w:ascii="Times New Roman" w:hAnsi="Times New Roman" w:cs="Times New Roman"/>
          <w:b/>
          <w:sz w:val="24"/>
          <w:szCs w:val="24"/>
        </w:rPr>
      </w:pPr>
    </w:p>
    <w:tbl>
      <w:tblPr>
        <w:tblStyle w:val="TableGrid"/>
        <w:tblpPr w:leftFromText="180" w:rightFromText="180" w:vertAnchor="text" w:tblpY="1"/>
        <w:tblOverlap w:val="never"/>
        <w:tblW w:w="0" w:type="auto"/>
        <w:tblLook w:val="04A0"/>
      </w:tblPr>
      <w:tblGrid>
        <w:gridCol w:w="1525"/>
        <w:gridCol w:w="3352"/>
        <w:gridCol w:w="3352"/>
      </w:tblGrid>
      <w:tr w:rsidR="00B25433" w:rsidRPr="002A6A9D" w:rsidTr="002760F5">
        <w:trPr>
          <w:trHeight w:val="495"/>
        </w:trPr>
        <w:tc>
          <w:tcPr>
            <w:tcW w:w="1525" w:type="dxa"/>
          </w:tcPr>
          <w:p w:rsidR="00B25433" w:rsidRPr="002A6A9D" w:rsidRDefault="00281635" w:rsidP="002760F5">
            <w:pPr>
              <w:jc w:val="center"/>
              <w:rPr>
                <w:rFonts w:ascii="Times New Roman" w:hAnsi="Times New Roman" w:cs="Times New Roman"/>
                <w:b/>
                <w:sz w:val="24"/>
                <w:szCs w:val="24"/>
              </w:rPr>
            </w:pPr>
            <w:r w:rsidRPr="002A6A9D">
              <w:rPr>
                <w:rFonts w:ascii="Times New Roman" w:hAnsi="Times New Roman" w:cs="Times New Roman"/>
                <w:b/>
                <w:sz w:val="24"/>
                <w:szCs w:val="24"/>
              </w:rPr>
              <w:lastRenderedPageBreak/>
              <w:t>Class</w:t>
            </w:r>
          </w:p>
        </w:tc>
        <w:tc>
          <w:tcPr>
            <w:tcW w:w="3352" w:type="dxa"/>
          </w:tcPr>
          <w:p w:rsidR="00B25433" w:rsidRPr="002A6A9D" w:rsidRDefault="00281635" w:rsidP="002760F5">
            <w:pPr>
              <w:jc w:val="center"/>
              <w:rPr>
                <w:rFonts w:ascii="Times New Roman" w:hAnsi="Times New Roman" w:cs="Times New Roman"/>
                <w:b/>
                <w:sz w:val="24"/>
                <w:szCs w:val="24"/>
              </w:rPr>
            </w:pPr>
            <w:r w:rsidRPr="002A6A9D">
              <w:rPr>
                <w:rFonts w:ascii="Times New Roman" w:hAnsi="Times New Roman" w:cs="Times New Roman"/>
                <w:b/>
                <w:sz w:val="24"/>
                <w:szCs w:val="24"/>
              </w:rPr>
              <w:t>Roll No’s</w:t>
            </w:r>
          </w:p>
        </w:tc>
        <w:tc>
          <w:tcPr>
            <w:tcW w:w="3352" w:type="dxa"/>
          </w:tcPr>
          <w:p w:rsidR="00B25433" w:rsidRPr="002A6A9D" w:rsidRDefault="00281635" w:rsidP="002760F5">
            <w:pPr>
              <w:jc w:val="center"/>
              <w:rPr>
                <w:rFonts w:ascii="Times New Roman" w:hAnsi="Times New Roman" w:cs="Times New Roman"/>
                <w:b/>
                <w:sz w:val="24"/>
                <w:szCs w:val="24"/>
              </w:rPr>
            </w:pPr>
            <w:r w:rsidRPr="002A6A9D">
              <w:rPr>
                <w:rFonts w:ascii="Times New Roman" w:hAnsi="Times New Roman" w:cs="Times New Roman"/>
                <w:b/>
                <w:sz w:val="24"/>
                <w:szCs w:val="24"/>
              </w:rPr>
              <w:t>Total No. Of Candidates</w:t>
            </w:r>
          </w:p>
        </w:tc>
      </w:tr>
      <w:tr w:rsidR="00B25433" w:rsidRPr="002A6A9D" w:rsidTr="002760F5">
        <w:trPr>
          <w:trHeight w:val="54"/>
        </w:trPr>
        <w:tc>
          <w:tcPr>
            <w:tcW w:w="1525" w:type="dxa"/>
          </w:tcPr>
          <w:p w:rsidR="00242A03" w:rsidRPr="002A6A9D" w:rsidRDefault="00242A03" w:rsidP="002760F5">
            <w:pPr>
              <w:jc w:val="center"/>
              <w:rPr>
                <w:rFonts w:ascii="Times New Roman" w:hAnsi="Times New Roman" w:cs="Times New Roman"/>
                <w:b/>
                <w:sz w:val="24"/>
                <w:szCs w:val="24"/>
              </w:rPr>
            </w:pPr>
          </w:p>
          <w:p w:rsidR="00242A03" w:rsidRPr="002A6A9D" w:rsidRDefault="00242A03" w:rsidP="002760F5">
            <w:pPr>
              <w:jc w:val="center"/>
              <w:rPr>
                <w:rFonts w:ascii="Times New Roman" w:hAnsi="Times New Roman" w:cs="Times New Roman"/>
                <w:b/>
                <w:sz w:val="24"/>
                <w:szCs w:val="24"/>
              </w:rPr>
            </w:pPr>
          </w:p>
          <w:p w:rsidR="00B25433" w:rsidRPr="002A6A9D" w:rsidRDefault="00B25433" w:rsidP="002760F5">
            <w:pPr>
              <w:jc w:val="center"/>
              <w:rPr>
                <w:rFonts w:ascii="Times New Roman" w:hAnsi="Times New Roman" w:cs="Times New Roman"/>
                <w:b/>
                <w:sz w:val="24"/>
                <w:szCs w:val="24"/>
              </w:rPr>
            </w:pPr>
            <w:r w:rsidRPr="002A6A9D">
              <w:rPr>
                <w:rFonts w:ascii="Times New Roman" w:hAnsi="Times New Roman" w:cs="Times New Roman"/>
                <w:b/>
                <w:sz w:val="24"/>
                <w:szCs w:val="24"/>
              </w:rPr>
              <w:t xml:space="preserve">II-I </w:t>
            </w:r>
            <w:r w:rsidR="0083526D" w:rsidRPr="002A6A9D">
              <w:rPr>
                <w:rFonts w:ascii="Times New Roman" w:hAnsi="Times New Roman" w:cs="Times New Roman"/>
                <w:b/>
                <w:sz w:val="24"/>
                <w:szCs w:val="24"/>
              </w:rPr>
              <w:t>A</w:t>
            </w:r>
          </w:p>
        </w:tc>
        <w:tc>
          <w:tcPr>
            <w:tcW w:w="3352" w:type="dxa"/>
          </w:tcPr>
          <w:p w:rsidR="009077F7" w:rsidRPr="002A6A9D" w:rsidRDefault="009077F7" w:rsidP="002760F5">
            <w:pPr>
              <w:rPr>
                <w:rFonts w:ascii="Times New Roman" w:hAnsi="Times New Roman" w:cs="Times New Roman"/>
                <w:b/>
                <w:sz w:val="24"/>
                <w:szCs w:val="24"/>
              </w:rPr>
            </w:pPr>
          </w:p>
          <w:p w:rsidR="009077F7" w:rsidRPr="002A6A9D" w:rsidRDefault="009077F7" w:rsidP="002760F5">
            <w:pPr>
              <w:rPr>
                <w:rFonts w:ascii="Times New Roman" w:hAnsi="Times New Roman" w:cs="Times New Roman"/>
                <w:b/>
                <w:sz w:val="24"/>
                <w:szCs w:val="24"/>
              </w:rPr>
            </w:pPr>
          </w:p>
          <w:p w:rsidR="009077F7" w:rsidRPr="002A6A9D" w:rsidRDefault="009077F7" w:rsidP="002760F5">
            <w:pPr>
              <w:rPr>
                <w:rFonts w:ascii="Times New Roman" w:hAnsi="Times New Roman" w:cs="Times New Roman"/>
                <w:b/>
                <w:sz w:val="24"/>
                <w:szCs w:val="24"/>
              </w:rPr>
            </w:pPr>
            <w:r w:rsidRPr="002A6A9D">
              <w:rPr>
                <w:rFonts w:ascii="Times New Roman" w:hAnsi="Times New Roman" w:cs="Times New Roman"/>
                <w:b/>
                <w:sz w:val="24"/>
                <w:szCs w:val="24"/>
              </w:rPr>
              <w:t>12-407,12-444,</w:t>
            </w:r>
          </w:p>
          <w:p w:rsidR="009077F7" w:rsidRPr="002A6A9D" w:rsidRDefault="009077F7" w:rsidP="002760F5">
            <w:pPr>
              <w:rPr>
                <w:rFonts w:ascii="Times New Roman" w:hAnsi="Times New Roman" w:cs="Times New Roman"/>
                <w:b/>
                <w:sz w:val="24"/>
                <w:szCs w:val="24"/>
              </w:rPr>
            </w:pPr>
            <w:r w:rsidRPr="002A6A9D">
              <w:rPr>
                <w:rFonts w:ascii="Times New Roman" w:hAnsi="Times New Roman" w:cs="Times New Roman"/>
                <w:b/>
                <w:sz w:val="24"/>
                <w:szCs w:val="24"/>
              </w:rPr>
              <w:t>13-401,403,405,411,415,420,</w:t>
            </w:r>
          </w:p>
          <w:p w:rsidR="00B25433" w:rsidRPr="002A6A9D" w:rsidRDefault="009077F7" w:rsidP="002760F5">
            <w:pPr>
              <w:rPr>
                <w:rFonts w:ascii="Times New Roman" w:hAnsi="Times New Roman" w:cs="Times New Roman"/>
                <w:b/>
                <w:sz w:val="24"/>
                <w:szCs w:val="24"/>
              </w:rPr>
            </w:pPr>
            <w:r w:rsidRPr="002A6A9D">
              <w:rPr>
                <w:rFonts w:ascii="Times New Roman" w:hAnsi="Times New Roman" w:cs="Times New Roman"/>
                <w:b/>
                <w:sz w:val="24"/>
                <w:szCs w:val="24"/>
              </w:rPr>
              <w:t>422,430,435,438,443,453,</w:t>
            </w:r>
          </w:p>
          <w:p w:rsidR="009077F7" w:rsidRPr="002A6A9D" w:rsidRDefault="009077F7" w:rsidP="002760F5">
            <w:pPr>
              <w:rPr>
                <w:rFonts w:ascii="Times New Roman" w:hAnsi="Times New Roman" w:cs="Times New Roman"/>
                <w:b/>
                <w:sz w:val="24"/>
                <w:szCs w:val="24"/>
              </w:rPr>
            </w:pPr>
            <w:r w:rsidRPr="002A6A9D">
              <w:rPr>
                <w:rFonts w:ascii="Times New Roman" w:hAnsi="Times New Roman" w:cs="Times New Roman"/>
                <w:b/>
                <w:sz w:val="24"/>
                <w:szCs w:val="24"/>
              </w:rPr>
              <w:t>458,461,463,466</w:t>
            </w:r>
          </w:p>
          <w:p w:rsidR="00242A03" w:rsidRPr="002A6A9D" w:rsidRDefault="00242A03" w:rsidP="002760F5">
            <w:pPr>
              <w:rPr>
                <w:rFonts w:ascii="Times New Roman" w:hAnsi="Times New Roman" w:cs="Times New Roman"/>
                <w:b/>
                <w:sz w:val="24"/>
                <w:szCs w:val="24"/>
              </w:rPr>
            </w:pPr>
          </w:p>
          <w:p w:rsidR="00242A03" w:rsidRPr="002A6A9D" w:rsidRDefault="00242A03" w:rsidP="002760F5">
            <w:pPr>
              <w:jc w:val="center"/>
              <w:rPr>
                <w:rFonts w:ascii="Times New Roman" w:hAnsi="Times New Roman" w:cs="Times New Roman"/>
                <w:b/>
                <w:sz w:val="24"/>
                <w:szCs w:val="24"/>
              </w:rPr>
            </w:pPr>
          </w:p>
          <w:p w:rsidR="00242A03" w:rsidRPr="002A6A9D" w:rsidRDefault="00242A03" w:rsidP="002760F5">
            <w:pPr>
              <w:rPr>
                <w:rFonts w:ascii="Times New Roman" w:hAnsi="Times New Roman" w:cs="Times New Roman"/>
                <w:b/>
                <w:sz w:val="24"/>
                <w:szCs w:val="24"/>
              </w:rPr>
            </w:pPr>
          </w:p>
        </w:tc>
        <w:tc>
          <w:tcPr>
            <w:tcW w:w="3352" w:type="dxa"/>
          </w:tcPr>
          <w:p w:rsidR="00B25433" w:rsidRPr="002A6A9D" w:rsidRDefault="00B25433" w:rsidP="002760F5">
            <w:pPr>
              <w:jc w:val="center"/>
              <w:rPr>
                <w:rFonts w:ascii="Times New Roman" w:hAnsi="Times New Roman" w:cs="Times New Roman"/>
                <w:b/>
                <w:sz w:val="24"/>
                <w:szCs w:val="24"/>
              </w:rPr>
            </w:pPr>
          </w:p>
          <w:p w:rsidR="009077F7" w:rsidRPr="002A6A9D" w:rsidRDefault="009077F7" w:rsidP="002760F5">
            <w:pPr>
              <w:jc w:val="center"/>
              <w:rPr>
                <w:rFonts w:ascii="Times New Roman" w:hAnsi="Times New Roman" w:cs="Times New Roman"/>
                <w:b/>
                <w:sz w:val="24"/>
                <w:szCs w:val="24"/>
              </w:rPr>
            </w:pPr>
          </w:p>
          <w:p w:rsidR="009077F7" w:rsidRPr="002A6A9D" w:rsidRDefault="009077F7" w:rsidP="002760F5">
            <w:pPr>
              <w:jc w:val="center"/>
              <w:rPr>
                <w:rFonts w:ascii="Times New Roman" w:hAnsi="Times New Roman" w:cs="Times New Roman"/>
                <w:b/>
                <w:sz w:val="24"/>
                <w:szCs w:val="24"/>
              </w:rPr>
            </w:pPr>
          </w:p>
          <w:p w:rsidR="009077F7" w:rsidRPr="002A6A9D" w:rsidRDefault="009077F7" w:rsidP="002760F5">
            <w:pPr>
              <w:jc w:val="center"/>
              <w:rPr>
                <w:rFonts w:ascii="Times New Roman" w:hAnsi="Times New Roman" w:cs="Times New Roman"/>
                <w:b/>
                <w:sz w:val="24"/>
                <w:szCs w:val="24"/>
              </w:rPr>
            </w:pPr>
            <w:r w:rsidRPr="002A6A9D">
              <w:rPr>
                <w:rFonts w:ascii="Times New Roman" w:hAnsi="Times New Roman" w:cs="Times New Roman"/>
                <w:b/>
                <w:sz w:val="24"/>
                <w:szCs w:val="24"/>
              </w:rPr>
              <w:t>18</w:t>
            </w:r>
          </w:p>
        </w:tc>
      </w:tr>
    </w:tbl>
    <w:p w:rsidR="00B25433" w:rsidRPr="002A6A9D" w:rsidRDefault="002760F5"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br w:type="textWrapping" w:clear="all"/>
      </w:r>
    </w:p>
    <w:p w:rsidR="00DE2AF6"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15.</w:t>
      </w:r>
      <w:r w:rsidR="00DE2AF6" w:rsidRPr="002A6A9D">
        <w:rPr>
          <w:rFonts w:ascii="Times New Roman" w:hAnsi="Times New Roman" w:cs="Times New Roman"/>
          <w:b/>
          <w:sz w:val="24"/>
          <w:szCs w:val="24"/>
        </w:rPr>
        <w:t xml:space="preserve"> </w:t>
      </w:r>
      <w:r w:rsidRPr="002A6A9D">
        <w:rPr>
          <w:rFonts w:ascii="Times New Roman" w:hAnsi="Times New Roman" w:cs="Times New Roman"/>
          <w:b/>
          <w:sz w:val="24"/>
          <w:szCs w:val="24"/>
        </w:rPr>
        <w:t>Remedial classes schedule for slow learners</w:t>
      </w:r>
    </w:p>
    <w:p w:rsidR="0083526D" w:rsidRPr="002A6A9D" w:rsidRDefault="0083526D"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16.</w:t>
      </w:r>
      <w:r w:rsidR="00DE2AF6" w:rsidRPr="002A6A9D">
        <w:rPr>
          <w:rFonts w:ascii="Times New Roman" w:hAnsi="Times New Roman" w:cs="Times New Roman"/>
          <w:b/>
          <w:sz w:val="24"/>
          <w:szCs w:val="24"/>
        </w:rPr>
        <w:t xml:space="preserve"> </w:t>
      </w:r>
      <w:r w:rsidRPr="002A6A9D">
        <w:rPr>
          <w:rFonts w:ascii="Times New Roman" w:hAnsi="Times New Roman" w:cs="Times New Roman"/>
          <w:b/>
          <w:sz w:val="24"/>
          <w:szCs w:val="24"/>
        </w:rPr>
        <w:t>Subject wise (attendance monthly).</w:t>
      </w:r>
    </w:p>
    <w:p w:rsidR="00345313" w:rsidRPr="002A6A9D" w:rsidRDefault="00345313" w:rsidP="00CE6572">
      <w:pPr>
        <w:spacing w:after="0" w:line="240" w:lineRule="auto"/>
        <w:jc w:val="both"/>
        <w:rPr>
          <w:rFonts w:ascii="Times New Roman" w:hAnsi="Times New Roman" w:cs="Times New Roman"/>
          <w:b/>
          <w:sz w:val="24"/>
          <w:szCs w:val="24"/>
        </w:rPr>
      </w:pPr>
    </w:p>
    <w:p w:rsidR="00345313" w:rsidRPr="002A6A9D" w:rsidRDefault="00345313" w:rsidP="00CE6572">
      <w:pPr>
        <w:spacing w:after="0" w:line="240" w:lineRule="auto"/>
        <w:jc w:val="both"/>
        <w:rPr>
          <w:rFonts w:ascii="Times New Roman" w:hAnsi="Times New Roman" w:cs="Times New Roman"/>
          <w:b/>
          <w:sz w:val="24"/>
          <w:szCs w:val="24"/>
        </w:rPr>
      </w:pPr>
    </w:p>
    <w:tbl>
      <w:tblPr>
        <w:tblW w:w="8761" w:type="dxa"/>
        <w:tblInd w:w="91" w:type="dxa"/>
        <w:tblLook w:val="04A0"/>
      </w:tblPr>
      <w:tblGrid>
        <w:gridCol w:w="868"/>
        <w:gridCol w:w="1536"/>
        <w:gridCol w:w="3387"/>
        <w:gridCol w:w="456"/>
        <w:gridCol w:w="891"/>
        <w:gridCol w:w="920"/>
        <w:gridCol w:w="448"/>
        <w:gridCol w:w="255"/>
      </w:tblGrid>
      <w:tr w:rsidR="002F017A" w:rsidRPr="002A6A9D" w:rsidTr="00E94C58">
        <w:trPr>
          <w:trHeight w:val="4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17A" w:rsidRPr="002A6A9D" w:rsidRDefault="002F017A" w:rsidP="00E94C58">
            <w:pPr>
              <w:spacing w:after="0" w:line="240" w:lineRule="auto"/>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S.NO</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2F017A" w:rsidRPr="002A6A9D" w:rsidRDefault="002F017A" w:rsidP="00E94C58">
            <w:pPr>
              <w:spacing w:after="0" w:line="240" w:lineRule="auto"/>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H.T NO</w:t>
            </w:r>
          </w:p>
        </w:tc>
        <w:tc>
          <w:tcPr>
            <w:tcW w:w="3387" w:type="dxa"/>
            <w:tcBorders>
              <w:top w:val="single" w:sz="4" w:space="0" w:color="auto"/>
              <w:left w:val="nil"/>
              <w:bottom w:val="single" w:sz="4" w:space="0" w:color="auto"/>
              <w:right w:val="single" w:sz="4" w:space="0" w:color="auto"/>
            </w:tcBorders>
            <w:shd w:val="clear" w:color="auto" w:fill="auto"/>
            <w:noWrap/>
            <w:vAlign w:val="bottom"/>
            <w:hideMark/>
          </w:tcPr>
          <w:p w:rsidR="002F017A" w:rsidRPr="002A6A9D" w:rsidRDefault="002F017A" w:rsidP="00E94C58">
            <w:pPr>
              <w:spacing w:after="0" w:line="240" w:lineRule="auto"/>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NAME OF THE STUDENT</w:t>
            </w:r>
          </w:p>
        </w:tc>
        <w:tc>
          <w:tcPr>
            <w:tcW w:w="1331" w:type="dxa"/>
            <w:gridSpan w:val="2"/>
            <w:tcBorders>
              <w:top w:val="single" w:sz="4" w:space="0" w:color="auto"/>
              <w:left w:val="nil"/>
              <w:bottom w:val="single" w:sz="4" w:space="0" w:color="auto"/>
              <w:right w:val="single" w:sz="4" w:space="0" w:color="auto"/>
            </w:tcBorders>
          </w:tcPr>
          <w:p w:rsidR="002F017A" w:rsidRPr="002A6A9D" w:rsidRDefault="002F017A" w:rsidP="00E94C58">
            <w:pPr>
              <w:spacing w:after="0" w:line="240" w:lineRule="auto"/>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 xml:space="preserve">   JULY </w:t>
            </w:r>
          </w:p>
          <w:p w:rsidR="002F017A" w:rsidRPr="002A6A9D" w:rsidRDefault="002F017A" w:rsidP="00E94C58">
            <w:pPr>
              <w:spacing w:after="0" w:line="240" w:lineRule="auto"/>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 xml:space="preserve">    23</w:t>
            </w:r>
          </w:p>
        </w:tc>
        <w:tc>
          <w:tcPr>
            <w:tcW w:w="1639" w:type="dxa"/>
            <w:gridSpan w:val="3"/>
            <w:tcBorders>
              <w:top w:val="single" w:sz="4" w:space="0" w:color="auto"/>
              <w:left w:val="nil"/>
              <w:bottom w:val="single" w:sz="4" w:space="0" w:color="auto"/>
              <w:right w:val="single" w:sz="4" w:space="0" w:color="auto"/>
            </w:tcBorders>
            <w:vAlign w:val="bottom"/>
          </w:tcPr>
          <w:p w:rsidR="002F017A" w:rsidRPr="002A6A9D" w:rsidRDefault="002F017A" w:rsidP="00E94C58">
            <w:pPr>
              <w:spacing w:after="0" w:line="240" w:lineRule="auto"/>
              <w:ind w:right="-310"/>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AUGUST</w:t>
            </w:r>
          </w:p>
          <w:p w:rsidR="002F017A" w:rsidRPr="002A6A9D" w:rsidRDefault="002F017A" w:rsidP="00E94C58">
            <w:pPr>
              <w:spacing w:after="0" w:line="240" w:lineRule="auto"/>
              <w:ind w:right="-108"/>
              <w:rPr>
                <w:rFonts w:ascii="Times New Roman" w:eastAsia="Times New Roman" w:hAnsi="Times New Roman" w:cs="Times New Roman"/>
                <w:b/>
                <w:bCs/>
                <w:color w:val="000000"/>
                <w:sz w:val="24"/>
                <w:szCs w:val="24"/>
              </w:rPr>
            </w:pPr>
            <w:r w:rsidRPr="002A6A9D">
              <w:rPr>
                <w:rFonts w:ascii="Times New Roman" w:eastAsia="Times New Roman" w:hAnsi="Times New Roman" w:cs="Times New Roman"/>
                <w:b/>
                <w:bCs/>
                <w:color w:val="000000"/>
                <w:sz w:val="24"/>
                <w:szCs w:val="24"/>
              </w:rPr>
              <w:t xml:space="preserve">    18</w:t>
            </w:r>
          </w:p>
        </w:tc>
      </w:tr>
      <w:tr w:rsidR="002F017A" w:rsidRPr="002A6A9D" w:rsidTr="00E94C58">
        <w:trPr>
          <w:trHeight w:val="56"/>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128R1A0407</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APARAPA RAJKUMAR</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0</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0</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9"/>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128R1A0444</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LAKAMALLA PRASHANTH</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5</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0</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138R1A0401</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 AKHIL REDDY</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8</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138R1A0402</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APPALA LIKITHA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13</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138R1A0403</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 SHARATH CHANDRA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7</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9</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0"/>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138R1A0404</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AKKULA SRAVAN GOUD</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13</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7</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138R1A0405</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AKSHAY THAKUR</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9</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2"/>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8</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138R1A0406</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AKULA SAI SUNAYANA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4"/>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9</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138R1A0407</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ALIMI RAMYASRI</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11</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0"/>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10</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138R1A0408</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ALLASANI DHANUSH RAJ YADA V</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16</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138R1A0409</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AMRUTHAM USHARANI</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20</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138R1A0410</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ANUSRI A VARIER</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138R1A0411</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AREPALLY GOUTAMI</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11</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138R1A0412</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 AKHIL PREM</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138R1A0413</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 SNEHA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17</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9"/>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lastRenderedPageBreak/>
              <w:t>16</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138R1A0414</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BANDA SRIKANTH</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9</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center"/>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2"/>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17</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138R1A0415</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BADDAM SAI UDAY REDDY</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10</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3"/>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18</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138R1A0416</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BAHOJ SAMPATH CHARY</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4"/>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19</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138R1A0417</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BAIKAN SURESH KUMAR YADAV</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20</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138R1A0418</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BANDARI SREEJA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15</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17</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10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themeColor="text1"/>
                <w:sz w:val="24"/>
                <w:szCs w:val="24"/>
              </w:rPr>
            </w:pPr>
            <w:r w:rsidRPr="002A6A9D">
              <w:rPr>
                <w:rFonts w:ascii="Times New Roman" w:eastAsia="Times New Roman" w:hAnsi="Times New Roman" w:cs="Times New Roman"/>
                <w:color w:val="000000" w:themeColor="text1"/>
                <w:sz w:val="24"/>
                <w:szCs w:val="24"/>
              </w:rPr>
              <w:t>21</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themeColor="text1"/>
                <w:sz w:val="24"/>
                <w:szCs w:val="24"/>
              </w:rPr>
            </w:pPr>
            <w:r w:rsidRPr="002A6A9D">
              <w:rPr>
                <w:rFonts w:ascii="Times New Roman" w:eastAsia="Times New Roman" w:hAnsi="Times New Roman" w:cs="Times New Roman"/>
                <w:color w:val="000000" w:themeColor="text1"/>
                <w:sz w:val="24"/>
                <w:szCs w:val="24"/>
              </w:rPr>
              <w:t>138R1A0419</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BATHINI SAI KIRAN GOUD</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10</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7</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6"/>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22</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138R1A0420</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BHAIRINENI CHANDU</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9</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23</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138R1A0421</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BIARY MANISH</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9</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24</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138R1A0422</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BODE SAI DEEPAK</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12</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7</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25</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138R1A0423</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 MADHAV</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23</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6"/>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26</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138R1A0424</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CHANDIREDDY ANUSHA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17</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27</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138R1A0425</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PUNDRU MOUNIKA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9"/>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28</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138R1A0426</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CHELIMILLA SRILEKHA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21</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29</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138R1A0427</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CHENDIREDDY RAMYA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16</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47"/>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30</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138R1A0428</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CHEPURI NAVEEN RAJ</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31</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138R1A0429</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CHILUMULA SRILOKH</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19</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2"/>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32</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138R1A0430</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CHINTHOJI NARESH CHARY</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16</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33</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138R1A0431</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C.VIJAYKUMAR GOUD</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12</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34</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138R1A0432</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CIGURU KUMARI</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10</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35</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138R1A0433</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DAHAGAM KEERTHANA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12</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1384" w:type="dxa"/>
            <w:gridSpan w:val="2"/>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255" w:type="dxa"/>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6"/>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36</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138R1A0434</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ATIPAMULA SANJANA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37</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138R1A0435</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 NAYEEM ASIF</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0"/>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38</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138R1A0436</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DAMARANCHA RAMYA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9</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center"/>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39</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138R1A0437</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DASARI SAISREENADH</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40</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138R1A0438</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DENNIS FRANCIS</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11</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7</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6"/>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41</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138R1A0439</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PERCHALA DILIP VARMA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9"/>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lastRenderedPageBreak/>
              <w:t>42</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138R1A0440</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DONTHINENI SRUTHA KEERTHI</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43</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138R1A0441</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DUBBA NIKHIL</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11</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5"/>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44</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138R1A0442</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EANEKESHAPHU SRAVYA PRIYA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8</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45</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138R1A0443</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 H S VIVEKANANDA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11</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8</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46</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138R1A0444</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 RAJESH</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9</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47</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138R1A0445</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 SHASHIDHAR BABU</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5"/>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48</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138R1A0446</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 SHIVA PRASAD GOUD</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6</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7</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49</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138R1A0447</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GADDAM SUKANYA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15</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8</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6"/>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50</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138R1A0448</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GAINDLA SANDHYA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51</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138R1A0449</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GANDLA DEEPIKA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8</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52</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138R1A0450</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GAURAV SINGH</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10</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5"/>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53</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138R1A0451</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GONE MOUNIKA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0"/>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54</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138R1A0452</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GUDURU BABITHA REDDY</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15</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55</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138R1A0453</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GUJJIGA RAJASEKHAR</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11</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7</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5"/>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56</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138R1A0454</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GUNDAM SRAVANA LASHMI</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12</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57</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138R1A0455</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GURUDU MANASA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16</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3"/>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58</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138R1A0456</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 CHRISTINA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59</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138R1A0457</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JADHAV RAHUL</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15</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16</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5"/>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60</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138R1A0458</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JANJANAM KRISHNA TEJA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6</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10</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59"/>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61</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138R1A0459</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JEELUKA SAMPATH</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9</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11</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62</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138R1A0460</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JILLA SIRISHA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19</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6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63</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138R1A0461</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GOPU PAVANKUMAR REDDY</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7</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4"/>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64</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138R1A0462</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HAMDOJU CHIRANJEEVI</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7</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9</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0"/>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65</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138R1A0463</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JAKIDI SANTHOSH REDDY</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14</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66</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138R1A0464</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 SURYA KANTH</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9</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14</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81"/>
        </w:trPr>
        <w:tc>
          <w:tcPr>
            <w:tcW w:w="868" w:type="dxa"/>
            <w:tcBorders>
              <w:top w:val="nil"/>
              <w:left w:val="single" w:sz="4" w:space="0" w:color="auto"/>
              <w:bottom w:val="single" w:sz="4" w:space="0" w:color="auto"/>
              <w:right w:val="single" w:sz="4" w:space="0" w:color="auto"/>
            </w:tcBorders>
            <w:shd w:val="clear" w:color="000000" w:fill="FFFFFF"/>
            <w:noWrap/>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67</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138R1A0465</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JALAGAM SNEHA</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9</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r w:rsidR="002F017A" w:rsidRPr="002A6A9D" w:rsidTr="00E94C58">
        <w:trPr>
          <w:trHeight w:val="74"/>
        </w:trPr>
        <w:tc>
          <w:tcPr>
            <w:tcW w:w="868" w:type="dxa"/>
            <w:tcBorders>
              <w:top w:val="nil"/>
              <w:left w:val="single" w:sz="4" w:space="0" w:color="auto"/>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lastRenderedPageBreak/>
              <w:t>68</w:t>
            </w:r>
          </w:p>
        </w:tc>
        <w:tc>
          <w:tcPr>
            <w:tcW w:w="1536"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138R1A0466</w:t>
            </w:r>
          </w:p>
        </w:tc>
        <w:tc>
          <w:tcPr>
            <w:tcW w:w="3387" w:type="dxa"/>
            <w:tcBorders>
              <w:top w:val="nil"/>
              <w:left w:val="nil"/>
              <w:bottom w:val="single" w:sz="4" w:space="0" w:color="auto"/>
              <w:right w:val="single" w:sz="4" w:space="0" w:color="auto"/>
            </w:tcBorders>
            <w:shd w:val="clear" w:color="000000" w:fill="FFFFFF"/>
            <w:vAlign w:val="bottom"/>
            <w:hideMark/>
          </w:tcPr>
          <w:p w:rsidR="002F017A" w:rsidRPr="002A6A9D" w:rsidRDefault="002F017A" w:rsidP="00E94C58">
            <w:pPr>
              <w:spacing w:after="0" w:line="240" w:lineRule="auto"/>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KONDAM HARSHAVARDHAN REDDY</w:t>
            </w:r>
          </w:p>
        </w:tc>
        <w:tc>
          <w:tcPr>
            <w:tcW w:w="429" w:type="dxa"/>
            <w:tcBorders>
              <w:top w:val="nil"/>
              <w:left w:val="nil"/>
              <w:bottom w:val="single" w:sz="4" w:space="0" w:color="auto"/>
              <w:right w:val="nil"/>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r w:rsidRPr="002A6A9D">
              <w:rPr>
                <w:rFonts w:ascii="Times New Roman" w:hAnsi="Times New Roman" w:cs="Times New Roman"/>
                <w:color w:val="000000"/>
                <w:sz w:val="24"/>
                <w:szCs w:val="24"/>
              </w:rPr>
              <w:t>8</w:t>
            </w:r>
          </w:p>
        </w:tc>
        <w:tc>
          <w:tcPr>
            <w:tcW w:w="902" w:type="dxa"/>
            <w:tcBorders>
              <w:top w:val="nil"/>
              <w:left w:val="nil"/>
              <w:bottom w:val="single" w:sz="4" w:space="0" w:color="auto"/>
              <w:right w:val="single" w:sz="4" w:space="0" w:color="auto"/>
            </w:tcBorders>
            <w:vAlign w:val="bottom"/>
          </w:tcPr>
          <w:p w:rsidR="002F017A" w:rsidRPr="002A6A9D" w:rsidRDefault="002F017A" w:rsidP="00E94C58">
            <w:pPr>
              <w:spacing w:line="240" w:lineRule="auto"/>
              <w:jc w:val="right"/>
              <w:rPr>
                <w:rFonts w:ascii="Times New Roman" w:hAnsi="Times New Roman" w:cs="Times New Roman"/>
                <w:color w:val="000000"/>
                <w:sz w:val="24"/>
                <w:szCs w:val="24"/>
              </w:rPr>
            </w:pPr>
          </w:p>
        </w:tc>
        <w:tc>
          <w:tcPr>
            <w:tcW w:w="927" w:type="dxa"/>
            <w:tcBorders>
              <w:top w:val="nil"/>
              <w:left w:val="nil"/>
              <w:bottom w:val="single" w:sz="4" w:space="0" w:color="auto"/>
              <w:right w:val="nil"/>
            </w:tcBorders>
            <w:vAlign w:val="bottom"/>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r w:rsidRPr="002A6A9D">
              <w:rPr>
                <w:rFonts w:ascii="Times New Roman" w:eastAsia="Times New Roman" w:hAnsi="Times New Roman" w:cs="Times New Roman"/>
                <w:color w:val="000000"/>
                <w:sz w:val="24"/>
                <w:szCs w:val="24"/>
              </w:rPr>
              <w:t>12</w:t>
            </w:r>
          </w:p>
        </w:tc>
        <w:tc>
          <w:tcPr>
            <w:tcW w:w="712" w:type="dxa"/>
            <w:gridSpan w:val="2"/>
            <w:tcBorders>
              <w:top w:val="nil"/>
              <w:left w:val="nil"/>
              <w:bottom w:val="single" w:sz="4" w:space="0" w:color="auto"/>
              <w:right w:val="single" w:sz="4" w:space="0" w:color="auto"/>
            </w:tcBorders>
          </w:tcPr>
          <w:p w:rsidR="002F017A" w:rsidRPr="002A6A9D" w:rsidRDefault="002F017A" w:rsidP="00E94C58">
            <w:pPr>
              <w:spacing w:after="0" w:line="240" w:lineRule="auto"/>
              <w:jc w:val="center"/>
              <w:rPr>
                <w:rFonts w:ascii="Times New Roman" w:eastAsia="Times New Roman" w:hAnsi="Times New Roman" w:cs="Times New Roman"/>
                <w:color w:val="000000"/>
                <w:sz w:val="24"/>
                <w:szCs w:val="24"/>
              </w:rPr>
            </w:pPr>
          </w:p>
        </w:tc>
      </w:tr>
    </w:tbl>
    <w:p w:rsidR="00345313" w:rsidRPr="002A6A9D" w:rsidRDefault="00345313"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17.</w:t>
      </w:r>
      <w:r w:rsidR="00DE2AF6" w:rsidRPr="002A6A9D">
        <w:rPr>
          <w:rFonts w:ascii="Times New Roman" w:hAnsi="Times New Roman" w:cs="Times New Roman"/>
          <w:b/>
          <w:sz w:val="24"/>
          <w:szCs w:val="24"/>
        </w:rPr>
        <w:t xml:space="preserve"> </w:t>
      </w:r>
      <w:r w:rsidRPr="002A6A9D">
        <w:rPr>
          <w:rFonts w:ascii="Times New Roman" w:hAnsi="Times New Roman" w:cs="Times New Roman"/>
          <w:b/>
          <w:sz w:val="24"/>
          <w:szCs w:val="24"/>
        </w:rPr>
        <w:t>Slow learner’s attendance</w:t>
      </w:r>
    </w:p>
    <w:p w:rsidR="0075126F" w:rsidRPr="002A6A9D" w:rsidRDefault="0075126F" w:rsidP="00CE6572">
      <w:pPr>
        <w:spacing w:after="0" w:line="240" w:lineRule="auto"/>
        <w:jc w:val="both"/>
        <w:rPr>
          <w:rFonts w:ascii="Times New Roman" w:hAnsi="Times New Roman" w:cs="Times New Roman"/>
          <w:b/>
          <w:sz w:val="24"/>
          <w:szCs w:val="24"/>
        </w:rPr>
      </w:pPr>
    </w:p>
    <w:tbl>
      <w:tblPr>
        <w:tblStyle w:val="TableGrid"/>
        <w:tblW w:w="0" w:type="auto"/>
        <w:tblLook w:val="04A0"/>
      </w:tblPr>
      <w:tblGrid>
        <w:gridCol w:w="960"/>
        <w:gridCol w:w="1758"/>
        <w:gridCol w:w="1260"/>
        <w:gridCol w:w="1890"/>
      </w:tblGrid>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b/>
                <w:sz w:val="24"/>
                <w:szCs w:val="24"/>
              </w:rPr>
            </w:pPr>
            <w:r w:rsidRPr="002A6A9D">
              <w:rPr>
                <w:rFonts w:ascii="Times New Roman" w:hAnsi="Times New Roman" w:cs="Times New Roman"/>
                <w:b/>
                <w:sz w:val="24"/>
                <w:szCs w:val="24"/>
              </w:rPr>
              <w:t>S.no</w:t>
            </w:r>
          </w:p>
        </w:tc>
        <w:tc>
          <w:tcPr>
            <w:tcW w:w="1758" w:type="dxa"/>
            <w:noWrap/>
            <w:hideMark/>
          </w:tcPr>
          <w:p w:rsidR="002A2F0C" w:rsidRPr="002A6A9D" w:rsidRDefault="002A2F0C" w:rsidP="0075126F">
            <w:pPr>
              <w:jc w:val="both"/>
              <w:rPr>
                <w:rFonts w:ascii="Times New Roman" w:hAnsi="Times New Roman" w:cs="Times New Roman"/>
                <w:b/>
                <w:sz w:val="24"/>
                <w:szCs w:val="24"/>
              </w:rPr>
            </w:pPr>
            <w:r w:rsidRPr="002A6A9D">
              <w:rPr>
                <w:rFonts w:ascii="Times New Roman" w:hAnsi="Times New Roman" w:cs="Times New Roman"/>
                <w:b/>
                <w:sz w:val="24"/>
                <w:szCs w:val="24"/>
              </w:rPr>
              <w:t>Roll.no</w:t>
            </w:r>
          </w:p>
        </w:tc>
        <w:tc>
          <w:tcPr>
            <w:tcW w:w="1260" w:type="dxa"/>
            <w:noWrap/>
            <w:hideMark/>
          </w:tcPr>
          <w:p w:rsidR="002A2F0C" w:rsidRPr="002A6A9D" w:rsidRDefault="002A2F0C" w:rsidP="0075126F">
            <w:pPr>
              <w:jc w:val="both"/>
              <w:rPr>
                <w:rFonts w:ascii="Times New Roman" w:hAnsi="Times New Roman" w:cs="Times New Roman"/>
                <w:b/>
                <w:sz w:val="24"/>
                <w:szCs w:val="24"/>
              </w:rPr>
            </w:pPr>
            <w:r w:rsidRPr="002A6A9D">
              <w:rPr>
                <w:rFonts w:ascii="Times New Roman" w:hAnsi="Times New Roman" w:cs="Times New Roman"/>
                <w:b/>
                <w:sz w:val="24"/>
                <w:szCs w:val="24"/>
              </w:rPr>
              <w:t>July</w:t>
            </w:r>
          </w:p>
        </w:tc>
        <w:tc>
          <w:tcPr>
            <w:tcW w:w="1890" w:type="dxa"/>
          </w:tcPr>
          <w:p w:rsidR="002A2F0C" w:rsidRPr="002A6A9D" w:rsidRDefault="002A2F0C" w:rsidP="0075126F">
            <w:pPr>
              <w:jc w:val="both"/>
              <w:rPr>
                <w:rFonts w:ascii="Times New Roman" w:hAnsi="Times New Roman" w:cs="Times New Roman"/>
                <w:b/>
                <w:sz w:val="24"/>
                <w:szCs w:val="24"/>
              </w:rPr>
            </w:pPr>
            <w:r w:rsidRPr="002A6A9D">
              <w:rPr>
                <w:rFonts w:ascii="Times New Roman" w:hAnsi="Times New Roman" w:cs="Times New Roman"/>
                <w:b/>
                <w:sz w:val="24"/>
                <w:szCs w:val="24"/>
              </w:rPr>
              <w:t>August</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w:t>
            </w:r>
          </w:p>
        </w:tc>
        <w:tc>
          <w:tcPr>
            <w:tcW w:w="1758"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128R1A0407</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0</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0</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2</w:t>
            </w:r>
          </w:p>
        </w:tc>
        <w:tc>
          <w:tcPr>
            <w:tcW w:w="1758"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128R1A0444</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5</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0</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3</w:t>
            </w:r>
          </w:p>
        </w:tc>
        <w:tc>
          <w:tcPr>
            <w:tcW w:w="1758"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138R1A0401</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8</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8</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4</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138R1A0403</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7</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9</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5</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138R1A0405</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9</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12</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6</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138R1A0411</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11</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13</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7</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138R1A0415</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10</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14</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8</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138R1A0420</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8</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9</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9</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138R1A0422</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12</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7</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10</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138R1A0430</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16</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11</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11</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138R1A0435</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8</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12</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12</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138R1A0438</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11</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7</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13</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138R1A0443</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11</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8</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14</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138R1A0453</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11</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7</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15</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138R1A0458</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6</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10</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16</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138R1A0461</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7</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12</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17</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138R1A0463</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14</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13</w:t>
            </w:r>
          </w:p>
        </w:tc>
      </w:tr>
      <w:tr w:rsidR="002A2F0C" w:rsidRPr="002A6A9D" w:rsidTr="0075126F">
        <w:trPr>
          <w:trHeight w:val="300"/>
        </w:trPr>
        <w:tc>
          <w:tcPr>
            <w:tcW w:w="9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18</w:t>
            </w:r>
          </w:p>
        </w:tc>
        <w:tc>
          <w:tcPr>
            <w:tcW w:w="1758" w:type="dxa"/>
            <w:noWrap/>
            <w:hideMark/>
          </w:tcPr>
          <w:p w:rsidR="002A2F0C" w:rsidRPr="002A6A9D" w:rsidRDefault="002A2F0C">
            <w:pPr>
              <w:rPr>
                <w:rFonts w:ascii="Times New Roman" w:hAnsi="Times New Roman" w:cs="Times New Roman"/>
                <w:sz w:val="24"/>
                <w:szCs w:val="24"/>
              </w:rPr>
            </w:pPr>
            <w:r w:rsidRPr="002A6A9D">
              <w:rPr>
                <w:rFonts w:ascii="Times New Roman" w:hAnsi="Times New Roman" w:cs="Times New Roman"/>
                <w:sz w:val="24"/>
                <w:szCs w:val="24"/>
              </w:rPr>
              <w:t>138R1A0466</w:t>
            </w:r>
          </w:p>
        </w:tc>
        <w:tc>
          <w:tcPr>
            <w:tcW w:w="1260" w:type="dxa"/>
            <w:noWrap/>
            <w:hideMark/>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8</w:t>
            </w:r>
          </w:p>
        </w:tc>
        <w:tc>
          <w:tcPr>
            <w:tcW w:w="1890" w:type="dxa"/>
          </w:tcPr>
          <w:p w:rsidR="002A2F0C" w:rsidRPr="002A6A9D" w:rsidRDefault="002A2F0C" w:rsidP="0075126F">
            <w:pPr>
              <w:jc w:val="both"/>
              <w:rPr>
                <w:rFonts w:ascii="Times New Roman" w:hAnsi="Times New Roman" w:cs="Times New Roman"/>
                <w:sz w:val="24"/>
                <w:szCs w:val="24"/>
              </w:rPr>
            </w:pPr>
            <w:r w:rsidRPr="002A6A9D">
              <w:rPr>
                <w:rFonts w:ascii="Times New Roman" w:hAnsi="Times New Roman" w:cs="Times New Roman"/>
                <w:sz w:val="24"/>
                <w:szCs w:val="24"/>
              </w:rPr>
              <w:t>12</w:t>
            </w:r>
          </w:p>
        </w:tc>
      </w:tr>
    </w:tbl>
    <w:p w:rsidR="0075126F" w:rsidRPr="002A6A9D" w:rsidRDefault="0075126F" w:rsidP="00CE6572">
      <w:pPr>
        <w:spacing w:after="0" w:line="240" w:lineRule="auto"/>
        <w:jc w:val="both"/>
        <w:rPr>
          <w:rFonts w:ascii="Times New Roman" w:hAnsi="Times New Roman" w:cs="Times New Roman"/>
          <w:b/>
          <w:sz w:val="24"/>
          <w:szCs w:val="24"/>
        </w:rPr>
      </w:pPr>
    </w:p>
    <w:p w:rsidR="00DE2AF6" w:rsidRPr="002A6A9D" w:rsidRDefault="00DE2AF6"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18.</w:t>
      </w:r>
      <w:r w:rsidR="00DA2F6F" w:rsidRPr="002A6A9D">
        <w:rPr>
          <w:rFonts w:ascii="Times New Roman" w:hAnsi="Times New Roman" w:cs="Times New Roman"/>
          <w:b/>
          <w:sz w:val="24"/>
          <w:szCs w:val="24"/>
        </w:rPr>
        <w:t xml:space="preserve"> </w:t>
      </w:r>
      <w:r w:rsidRPr="002A6A9D">
        <w:rPr>
          <w:rFonts w:ascii="Times New Roman" w:hAnsi="Times New Roman" w:cs="Times New Roman"/>
          <w:b/>
          <w:sz w:val="24"/>
          <w:szCs w:val="24"/>
        </w:rPr>
        <w:t>Sample mid answer script</w:t>
      </w:r>
    </w:p>
    <w:p w:rsidR="00DA2F6F" w:rsidRPr="002A6A9D" w:rsidRDefault="00DA2F6F"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19.</w:t>
      </w:r>
      <w:r w:rsidR="00DA2F6F" w:rsidRPr="002A6A9D">
        <w:rPr>
          <w:rFonts w:ascii="Times New Roman" w:hAnsi="Times New Roman" w:cs="Times New Roman"/>
          <w:b/>
          <w:sz w:val="24"/>
          <w:szCs w:val="24"/>
        </w:rPr>
        <w:t xml:space="preserve"> </w:t>
      </w:r>
      <w:r w:rsidRPr="002A6A9D">
        <w:rPr>
          <w:rFonts w:ascii="Times New Roman" w:hAnsi="Times New Roman" w:cs="Times New Roman"/>
          <w:b/>
          <w:sz w:val="24"/>
          <w:szCs w:val="24"/>
        </w:rPr>
        <w:t>Slow learner’s performance in MID questions</w:t>
      </w:r>
    </w:p>
    <w:p w:rsidR="002A2F0C" w:rsidRPr="002A6A9D" w:rsidRDefault="002A2F0C" w:rsidP="00CE6572">
      <w:pPr>
        <w:spacing w:after="0" w:line="240" w:lineRule="auto"/>
        <w:jc w:val="both"/>
        <w:rPr>
          <w:rFonts w:ascii="Times New Roman" w:hAnsi="Times New Roman" w:cs="Times New Roman"/>
          <w:b/>
          <w:sz w:val="24"/>
          <w:szCs w:val="24"/>
        </w:rPr>
      </w:pPr>
    </w:p>
    <w:tbl>
      <w:tblPr>
        <w:tblStyle w:val="TableGrid"/>
        <w:tblW w:w="0" w:type="auto"/>
        <w:tblLook w:val="04A0"/>
      </w:tblPr>
      <w:tblGrid>
        <w:gridCol w:w="960"/>
        <w:gridCol w:w="1758"/>
        <w:gridCol w:w="1260"/>
      </w:tblGrid>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b/>
                <w:sz w:val="24"/>
                <w:szCs w:val="24"/>
              </w:rPr>
            </w:pPr>
            <w:r w:rsidRPr="002A6A9D">
              <w:rPr>
                <w:rFonts w:ascii="Times New Roman" w:hAnsi="Times New Roman" w:cs="Times New Roman"/>
                <w:b/>
                <w:sz w:val="24"/>
                <w:szCs w:val="24"/>
              </w:rPr>
              <w:t>S.no</w:t>
            </w:r>
          </w:p>
        </w:tc>
        <w:tc>
          <w:tcPr>
            <w:tcW w:w="1758" w:type="dxa"/>
            <w:noWrap/>
            <w:hideMark/>
          </w:tcPr>
          <w:p w:rsidR="002A2F0C" w:rsidRPr="002A6A9D" w:rsidRDefault="002A2F0C" w:rsidP="00A17DE9">
            <w:pPr>
              <w:jc w:val="both"/>
              <w:rPr>
                <w:rFonts w:ascii="Times New Roman" w:hAnsi="Times New Roman" w:cs="Times New Roman"/>
                <w:b/>
                <w:sz w:val="24"/>
                <w:szCs w:val="24"/>
              </w:rPr>
            </w:pPr>
            <w:r w:rsidRPr="002A6A9D">
              <w:rPr>
                <w:rFonts w:ascii="Times New Roman" w:hAnsi="Times New Roman" w:cs="Times New Roman"/>
                <w:b/>
                <w:sz w:val="24"/>
                <w:szCs w:val="24"/>
              </w:rPr>
              <w:t>Roll.no</w:t>
            </w:r>
          </w:p>
        </w:tc>
        <w:tc>
          <w:tcPr>
            <w:tcW w:w="1260" w:type="dxa"/>
            <w:noWrap/>
            <w:hideMark/>
          </w:tcPr>
          <w:p w:rsidR="002A2F0C" w:rsidRPr="002A6A9D" w:rsidRDefault="002A2F0C" w:rsidP="00A17DE9">
            <w:pPr>
              <w:jc w:val="both"/>
              <w:rPr>
                <w:rFonts w:ascii="Times New Roman" w:hAnsi="Times New Roman" w:cs="Times New Roman"/>
                <w:b/>
                <w:sz w:val="24"/>
                <w:szCs w:val="24"/>
              </w:rPr>
            </w:pPr>
            <w:r w:rsidRPr="002A6A9D">
              <w:rPr>
                <w:rFonts w:ascii="Times New Roman" w:hAnsi="Times New Roman" w:cs="Times New Roman"/>
                <w:b/>
                <w:sz w:val="24"/>
                <w:szCs w:val="24"/>
              </w:rPr>
              <w:t>Mid-1</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w:t>
            </w:r>
          </w:p>
        </w:tc>
        <w:tc>
          <w:tcPr>
            <w:tcW w:w="1758"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128R1A0407</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A</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2</w:t>
            </w:r>
          </w:p>
        </w:tc>
        <w:tc>
          <w:tcPr>
            <w:tcW w:w="1758"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128R1A0444</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0</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3</w:t>
            </w:r>
          </w:p>
        </w:tc>
        <w:tc>
          <w:tcPr>
            <w:tcW w:w="1758"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138R1A0401</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4</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4</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138R1A0403</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5</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5</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138R1A0405</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5</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6</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138R1A0411</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0</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7</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138R1A0415</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5</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8</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138R1A0420</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0</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9</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138R1A0422</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3</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10</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138R1A0430</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0</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11</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138R1A0435</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5</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lastRenderedPageBreak/>
              <w:t>12</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138R1A0438</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0</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13</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138R1A0443</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0</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14</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138R1A0453</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15</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138R1A0458</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3</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16</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138R1A0461</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2</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17</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138R1A0463</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4</w:t>
            </w:r>
          </w:p>
        </w:tc>
      </w:tr>
      <w:tr w:rsidR="002A2F0C" w:rsidRPr="002A6A9D" w:rsidTr="00A17DE9">
        <w:trPr>
          <w:trHeight w:val="300"/>
        </w:trPr>
        <w:tc>
          <w:tcPr>
            <w:tcW w:w="9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18</w:t>
            </w:r>
          </w:p>
        </w:tc>
        <w:tc>
          <w:tcPr>
            <w:tcW w:w="1758" w:type="dxa"/>
            <w:noWrap/>
            <w:hideMark/>
          </w:tcPr>
          <w:p w:rsidR="002A2F0C" w:rsidRPr="002A6A9D" w:rsidRDefault="002A2F0C" w:rsidP="00A17DE9">
            <w:pPr>
              <w:rPr>
                <w:rFonts w:ascii="Times New Roman" w:hAnsi="Times New Roman" w:cs="Times New Roman"/>
                <w:sz w:val="24"/>
                <w:szCs w:val="24"/>
              </w:rPr>
            </w:pPr>
            <w:r w:rsidRPr="002A6A9D">
              <w:rPr>
                <w:rFonts w:ascii="Times New Roman" w:hAnsi="Times New Roman" w:cs="Times New Roman"/>
                <w:sz w:val="24"/>
                <w:szCs w:val="24"/>
              </w:rPr>
              <w:t>138R1A0466</w:t>
            </w:r>
          </w:p>
        </w:tc>
        <w:tc>
          <w:tcPr>
            <w:tcW w:w="1260" w:type="dxa"/>
            <w:noWrap/>
            <w:hideMark/>
          </w:tcPr>
          <w:p w:rsidR="002A2F0C" w:rsidRPr="002A6A9D" w:rsidRDefault="002A2F0C" w:rsidP="00A17DE9">
            <w:pPr>
              <w:jc w:val="both"/>
              <w:rPr>
                <w:rFonts w:ascii="Times New Roman" w:hAnsi="Times New Roman" w:cs="Times New Roman"/>
                <w:sz w:val="24"/>
                <w:szCs w:val="24"/>
              </w:rPr>
            </w:pPr>
            <w:r w:rsidRPr="002A6A9D">
              <w:rPr>
                <w:rFonts w:ascii="Times New Roman" w:hAnsi="Times New Roman" w:cs="Times New Roman"/>
                <w:sz w:val="24"/>
                <w:szCs w:val="24"/>
              </w:rPr>
              <w:t>5</w:t>
            </w:r>
          </w:p>
        </w:tc>
      </w:tr>
    </w:tbl>
    <w:p w:rsidR="00BC0DC7" w:rsidRPr="002A6A9D" w:rsidRDefault="00BC0DC7" w:rsidP="00CE6572">
      <w:pPr>
        <w:spacing w:after="0" w:line="240" w:lineRule="auto"/>
        <w:jc w:val="both"/>
        <w:rPr>
          <w:rFonts w:ascii="Times New Roman" w:hAnsi="Times New Roman" w:cs="Times New Roman"/>
          <w:b/>
          <w:sz w:val="24"/>
          <w:szCs w:val="24"/>
        </w:rPr>
      </w:pPr>
    </w:p>
    <w:p w:rsidR="00DA2F6F" w:rsidRPr="002A6A9D" w:rsidRDefault="00DA2F6F" w:rsidP="00CE6572">
      <w:pPr>
        <w:spacing w:after="0" w:line="240" w:lineRule="auto"/>
        <w:jc w:val="both"/>
        <w:rPr>
          <w:rFonts w:ascii="Times New Roman" w:hAnsi="Times New Roman" w:cs="Times New Roman"/>
          <w:b/>
          <w:sz w:val="24"/>
          <w:szCs w:val="24"/>
        </w:rPr>
      </w:pPr>
    </w:p>
    <w:p w:rsidR="002760F5" w:rsidRPr="002A6A9D" w:rsidRDefault="002760F5" w:rsidP="00CE6572">
      <w:pPr>
        <w:spacing w:after="0" w:line="240" w:lineRule="auto"/>
        <w:jc w:val="both"/>
        <w:rPr>
          <w:rFonts w:ascii="Times New Roman" w:hAnsi="Times New Roman" w:cs="Times New Roman"/>
          <w:b/>
          <w:sz w:val="24"/>
          <w:szCs w:val="24"/>
        </w:rPr>
      </w:pPr>
    </w:p>
    <w:p w:rsidR="002A2F0C"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20.</w:t>
      </w:r>
      <w:r w:rsidR="00DA2F6F" w:rsidRPr="002A6A9D">
        <w:rPr>
          <w:rFonts w:ascii="Times New Roman" w:hAnsi="Times New Roman" w:cs="Times New Roman"/>
          <w:b/>
          <w:sz w:val="24"/>
          <w:szCs w:val="24"/>
        </w:rPr>
        <w:t xml:space="preserve"> </w:t>
      </w:r>
      <w:r w:rsidRPr="002A6A9D">
        <w:rPr>
          <w:rFonts w:ascii="Times New Roman" w:hAnsi="Times New Roman" w:cs="Times New Roman"/>
          <w:b/>
          <w:sz w:val="24"/>
          <w:szCs w:val="24"/>
        </w:rPr>
        <w:t>Result Analysis</w:t>
      </w:r>
    </w:p>
    <w:p w:rsidR="002A2F0C" w:rsidRPr="002A6A9D" w:rsidRDefault="002A2F0C"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21.</w:t>
      </w:r>
      <w:r w:rsidR="00DA2F6F" w:rsidRPr="002A6A9D">
        <w:rPr>
          <w:rFonts w:ascii="Times New Roman" w:hAnsi="Times New Roman" w:cs="Times New Roman"/>
          <w:b/>
          <w:sz w:val="24"/>
          <w:szCs w:val="24"/>
        </w:rPr>
        <w:t xml:space="preserve"> </w:t>
      </w:r>
      <w:r w:rsidRPr="002A6A9D">
        <w:rPr>
          <w:rFonts w:ascii="Times New Roman" w:hAnsi="Times New Roman" w:cs="Times New Roman"/>
          <w:b/>
          <w:sz w:val="24"/>
          <w:szCs w:val="24"/>
        </w:rPr>
        <w:t>Material collected from Internet/Websites</w:t>
      </w:r>
    </w:p>
    <w:p w:rsidR="008C69A4" w:rsidRPr="002A6A9D" w:rsidRDefault="008C69A4" w:rsidP="00CE6572">
      <w:pPr>
        <w:spacing w:after="0" w:line="240" w:lineRule="auto"/>
        <w:jc w:val="both"/>
        <w:rPr>
          <w:rFonts w:ascii="Times New Roman" w:hAnsi="Times New Roman" w:cs="Times New Roman"/>
          <w:b/>
          <w:sz w:val="24"/>
          <w:szCs w:val="24"/>
        </w:rPr>
      </w:pPr>
    </w:p>
    <w:p w:rsidR="008C69A4" w:rsidRPr="002A6A9D" w:rsidRDefault="008C69A4" w:rsidP="00CE6572">
      <w:pPr>
        <w:spacing w:after="0" w:line="240" w:lineRule="auto"/>
        <w:jc w:val="both"/>
        <w:rPr>
          <w:rFonts w:ascii="Times New Roman" w:hAnsi="Times New Roman" w:cs="Times New Roman"/>
          <w:b/>
          <w:sz w:val="24"/>
          <w:szCs w:val="24"/>
        </w:rPr>
      </w:pPr>
    </w:p>
    <w:p w:rsidR="008C69A4" w:rsidRPr="002A6A9D" w:rsidRDefault="008C69A4" w:rsidP="008C69A4">
      <w:pPr>
        <w:spacing w:line="240" w:lineRule="auto"/>
        <w:rPr>
          <w:rFonts w:ascii="Times New Roman" w:hAnsi="Times New Roman" w:cs="Times New Roman"/>
          <w:b/>
          <w:sz w:val="24"/>
          <w:szCs w:val="24"/>
        </w:rPr>
      </w:pPr>
      <w:r w:rsidRPr="002A6A9D">
        <w:rPr>
          <w:rFonts w:ascii="Times New Roman" w:hAnsi="Times New Roman" w:cs="Times New Roman"/>
          <w:b/>
          <w:sz w:val="24"/>
          <w:szCs w:val="24"/>
        </w:rPr>
        <w:t>Unit-2:PART-A</w:t>
      </w:r>
    </w:p>
    <w:p w:rsidR="008C69A4" w:rsidRPr="002A6A9D" w:rsidRDefault="008C69A4" w:rsidP="008C69A4">
      <w:pPr>
        <w:spacing w:after="0"/>
        <w:jc w:val="center"/>
        <w:rPr>
          <w:rFonts w:ascii="Times New Roman" w:hAnsi="Times New Roman" w:cs="Times New Roman"/>
          <w:b/>
          <w:sz w:val="24"/>
          <w:szCs w:val="24"/>
        </w:rPr>
      </w:pP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1. </w:t>
      </w:r>
      <w:r w:rsidRPr="002A6A9D">
        <w:rPr>
          <w:rFonts w:ascii="Times New Roman" w:hAnsi="Times New Roman" w:cs="Times New Roman"/>
          <w:b/>
          <w:position w:val="-4"/>
          <w:sz w:val="24"/>
          <w:szCs w:val="24"/>
        </w:rPr>
        <w:object w:dxaOrig="27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3.5pt" o:ole="">
            <v:imagedata r:id="rId13" o:title=""/>
          </v:shape>
          <o:OLEObject Type="Embed" ProgID="Equation.DSMT4" ShapeID="_x0000_i1025" DrawAspect="Content" ObjectID="_1474531151" r:id="rId14"/>
        </w:object>
      </w:r>
      <w:r w:rsidRPr="002A6A9D">
        <w:rPr>
          <w:rFonts w:ascii="Times New Roman" w:hAnsi="Times New Roman" w:cs="Times New Roman"/>
          <w:b/>
          <w:sz w:val="24"/>
          <w:szCs w:val="24"/>
        </w:rPr>
        <w:t>and</w:t>
      </w:r>
      <w:r w:rsidRPr="002A6A9D">
        <w:rPr>
          <w:rFonts w:ascii="Times New Roman" w:hAnsi="Times New Roman" w:cs="Times New Roman"/>
          <w:b/>
          <w:position w:val="-4"/>
          <w:sz w:val="24"/>
          <w:szCs w:val="24"/>
        </w:rPr>
        <w:object w:dxaOrig="220" w:dyaOrig="260">
          <v:shape id="_x0000_i1026" type="#_x0000_t75" style="width:11.25pt;height:13.5pt" o:ole="">
            <v:imagedata r:id="rId15" o:title=""/>
          </v:shape>
          <o:OLEObject Type="Embed" ProgID="Equation.DSMT4" ShapeID="_x0000_i1026" DrawAspect="Content" ObjectID="_1474531152" r:id="rId16"/>
        </w:object>
      </w:r>
      <w:r w:rsidRPr="002A6A9D">
        <w:rPr>
          <w:rFonts w:ascii="Times New Roman" w:hAnsi="Times New Roman" w:cs="Times New Roman"/>
          <w:b/>
          <w:sz w:val="24"/>
          <w:szCs w:val="24"/>
        </w:rPr>
        <w:t xml:space="preserve"> are independent random variables with variance 2 and 3. </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Find the variance of  </w:t>
      </w:r>
      <w:r w:rsidRPr="002A6A9D">
        <w:rPr>
          <w:rFonts w:ascii="Times New Roman" w:hAnsi="Times New Roman" w:cs="Times New Roman"/>
          <w:b/>
          <w:position w:val="-6"/>
          <w:sz w:val="24"/>
          <w:szCs w:val="24"/>
        </w:rPr>
        <w:object w:dxaOrig="880" w:dyaOrig="279">
          <v:shape id="_x0000_i1027" type="#_x0000_t75" style="width:44.25pt;height:14.25pt" o:ole="">
            <v:imagedata r:id="rId17" o:title=""/>
          </v:shape>
          <o:OLEObject Type="Embed" ProgID="Equation.DSMT4" ShapeID="_x0000_i1027" DrawAspect="Content" ObjectID="_1474531153" r:id="rId18"/>
        </w:object>
      </w:r>
      <w:r w:rsidRPr="002A6A9D">
        <w:rPr>
          <w:rFonts w:ascii="Times New Roman" w:hAnsi="Times New Roman" w:cs="Times New Roman"/>
          <w:b/>
          <w:sz w:val="24"/>
          <w:szCs w:val="24"/>
        </w:rPr>
        <w: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4780" w:dyaOrig="400">
          <v:shape id="_x0000_i1028" type="#_x0000_t75" style="width:238.5pt;height:20.25pt" o:ole="">
            <v:imagedata r:id="rId19" o:title=""/>
          </v:shape>
          <o:OLEObject Type="Embed" ProgID="Equation.DSMT4" ShapeID="_x0000_i1028" DrawAspect="Content" ObjectID="_1474531154" r:id="rId20"/>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6"/>
          <w:sz w:val="24"/>
          <w:szCs w:val="24"/>
        </w:rPr>
        <w:object w:dxaOrig="1740" w:dyaOrig="279">
          <v:shape id="_x0000_i1029" type="#_x0000_t75" style="width:87pt;height:14.25pt" o:ole="">
            <v:imagedata r:id="rId21" o:title=""/>
          </v:shape>
          <o:OLEObject Type="Embed" ProgID="Equation.DSMT4" ShapeID="_x0000_i1029" DrawAspect="Content" ObjectID="_1474531155" r:id="rId22"/>
        </w:object>
      </w:r>
      <w:r w:rsidRPr="002A6A9D">
        <w:rPr>
          <w:rFonts w:ascii="Times New Roman" w:hAnsi="Times New Roman" w:cs="Times New Roman"/>
          <w:sz w:val="24"/>
          <w:szCs w:val="24"/>
        </w:rPr>
        <w:t xml:space="preserve">   (</w:t>
      </w:r>
      <w:r w:rsidRPr="002A6A9D">
        <w:rPr>
          <w:rFonts w:ascii="Times New Roman" w:hAnsi="Times New Roman" w:cs="Times New Roman"/>
          <w:position w:val="-10"/>
          <w:sz w:val="24"/>
          <w:szCs w:val="24"/>
        </w:rPr>
        <w:object w:dxaOrig="3739" w:dyaOrig="320">
          <v:shape id="_x0000_i1030" type="#_x0000_t75" style="width:186.75pt;height:15.75pt" o:ole="">
            <v:imagedata r:id="rId23" o:title=""/>
          </v:shape>
          <o:OLEObject Type="Embed" ProgID="Equation.DSMT4" ShapeID="_x0000_i1030" DrawAspect="Content" ObjectID="_1474531156" r:id="rId24"/>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6"/>
          <w:sz w:val="24"/>
          <w:szCs w:val="24"/>
        </w:rPr>
        <w:object w:dxaOrig="1560" w:dyaOrig="279">
          <v:shape id="_x0000_i1031" type="#_x0000_t75" style="width:78pt;height:14.25pt" o:ole="">
            <v:imagedata r:id="rId25" o:title=""/>
          </v:shape>
          <o:OLEObject Type="Embed" ProgID="Equation.DSMT4" ShapeID="_x0000_i1031" DrawAspect="Content" ObjectID="_1474531157" r:id="rId26"/>
        </w:objec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2. A Continuous random variable </w:t>
      </w:r>
      <w:r w:rsidRPr="002A6A9D">
        <w:rPr>
          <w:rFonts w:ascii="Times New Roman" w:hAnsi="Times New Roman" w:cs="Times New Roman"/>
          <w:b/>
          <w:position w:val="-4"/>
          <w:sz w:val="24"/>
          <w:szCs w:val="24"/>
        </w:rPr>
        <w:object w:dxaOrig="279" w:dyaOrig="260">
          <v:shape id="_x0000_i1032" type="#_x0000_t75" style="width:14.25pt;height:13.5pt" o:ole="">
            <v:imagedata r:id="rId27" o:title=""/>
          </v:shape>
          <o:OLEObject Type="Embed" ProgID="Equation.DSMT4" ShapeID="_x0000_i1032" DrawAspect="Content" ObjectID="_1474531158" r:id="rId28"/>
        </w:object>
      </w:r>
      <w:r w:rsidRPr="002A6A9D">
        <w:rPr>
          <w:rFonts w:ascii="Times New Roman" w:hAnsi="Times New Roman" w:cs="Times New Roman"/>
          <w:b/>
          <w:sz w:val="24"/>
          <w:szCs w:val="24"/>
        </w:rPr>
        <w:t xml:space="preserve"> has a probability density function </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position w:val="-14"/>
          <w:sz w:val="24"/>
          <w:szCs w:val="24"/>
        </w:rPr>
        <w:object w:dxaOrig="1219" w:dyaOrig="400">
          <v:shape id="_x0000_i1033" type="#_x0000_t75" style="width:60.75pt;height:20.25pt" o:ole="">
            <v:imagedata r:id="rId29" o:title=""/>
          </v:shape>
          <o:OLEObject Type="Embed" ProgID="Equation.DSMT4" ShapeID="_x0000_i1033" DrawAspect="Content" ObjectID="_1474531159" r:id="rId30"/>
        </w:object>
      </w:r>
      <w:r w:rsidRPr="002A6A9D">
        <w:rPr>
          <w:rFonts w:ascii="Times New Roman" w:hAnsi="Times New Roman" w:cs="Times New Roman"/>
          <w:b/>
          <w:position w:val="-6"/>
          <w:sz w:val="24"/>
          <w:szCs w:val="24"/>
        </w:rPr>
        <w:object w:dxaOrig="920" w:dyaOrig="279">
          <v:shape id="_x0000_i1034" type="#_x0000_t75" style="width:45.75pt;height:14.25pt" o:ole="">
            <v:imagedata r:id="rId31" o:title=""/>
          </v:shape>
          <o:OLEObject Type="Embed" ProgID="Equation.DSMT4" ShapeID="_x0000_i1034" DrawAspect="Content" ObjectID="_1474531160" r:id="rId32"/>
        </w:object>
      </w:r>
      <w:r w:rsidRPr="002A6A9D">
        <w:rPr>
          <w:rFonts w:ascii="Times New Roman" w:hAnsi="Times New Roman" w:cs="Times New Roman"/>
          <w:b/>
          <w:sz w:val="24"/>
          <w:szCs w:val="24"/>
        </w:rPr>
        <w:t xml:space="preserve">   Find ‘a’ such that </w:t>
      </w:r>
      <w:r w:rsidRPr="002A6A9D">
        <w:rPr>
          <w:rFonts w:ascii="Times New Roman" w:hAnsi="Times New Roman" w:cs="Times New Roman"/>
          <w:b/>
          <w:position w:val="-14"/>
          <w:sz w:val="24"/>
          <w:szCs w:val="24"/>
        </w:rPr>
        <w:object w:dxaOrig="2040" w:dyaOrig="400">
          <v:shape id="_x0000_i1035" type="#_x0000_t75" style="width:102pt;height:20.25pt" o:ole="">
            <v:imagedata r:id="rId33" o:title=""/>
          </v:shape>
          <o:OLEObject Type="Embed" ProgID="Equation.DSMT4" ShapeID="_x0000_i1035" DrawAspect="Content" ObjectID="_1474531161" r:id="rId34"/>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 We know that the total probability =1</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t xml:space="preserve">Given </w:t>
      </w:r>
      <w:r w:rsidRPr="002A6A9D">
        <w:rPr>
          <w:rFonts w:ascii="Times New Roman" w:hAnsi="Times New Roman" w:cs="Times New Roman"/>
          <w:position w:val="-14"/>
          <w:sz w:val="24"/>
          <w:szCs w:val="24"/>
        </w:rPr>
        <w:object w:dxaOrig="3140" w:dyaOrig="400">
          <v:shape id="_x0000_i1036" type="#_x0000_t75" style="width:157.5pt;height:20.25pt" o:ole="">
            <v:imagedata r:id="rId35" o:title=""/>
          </v:shape>
          <o:OLEObject Type="Embed" ProgID="Equation.DSMT4" ShapeID="_x0000_i1036" DrawAspect="Content" ObjectID="_1474531162" r:id="rId36"/>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    Then </w:t>
      </w:r>
      <w:r w:rsidRPr="002A6A9D">
        <w:rPr>
          <w:rFonts w:ascii="Times New Roman" w:hAnsi="Times New Roman" w:cs="Times New Roman"/>
          <w:position w:val="-4"/>
          <w:sz w:val="24"/>
          <w:szCs w:val="24"/>
        </w:rPr>
        <w:object w:dxaOrig="999" w:dyaOrig="260">
          <v:shape id="_x0000_i1037" type="#_x0000_t75" style="width:50.25pt;height:13.5pt" o:ole="">
            <v:imagedata r:id="rId37" o:title=""/>
          </v:shape>
          <o:OLEObject Type="Embed" ProgID="Equation.DSMT4" ShapeID="_x0000_i1037" DrawAspect="Content" ObjectID="_1474531163" r:id="rId38"/>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660" w:dyaOrig="620">
          <v:shape id="_x0000_i1038" type="#_x0000_t75" style="width:33pt;height:30.75pt" o:ole="">
            <v:imagedata r:id="rId39" o:title=""/>
          </v:shape>
          <o:OLEObject Type="Embed" ProgID="Equation.DSMT4" ShapeID="_x0000_i1038" DrawAspect="Content" ObjectID="_1474531164" r:id="rId40"/>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t>ie</w:t>
      </w:r>
      <w:r w:rsidRPr="002A6A9D">
        <w:rPr>
          <w:rFonts w:ascii="Times New Roman" w:hAnsi="Times New Roman" w:cs="Times New Roman"/>
          <w:position w:val="-24"/>
          <w:sz w:val="24"/>
          <w:szCs w:val="24"/>
        </w:rPr>
        <w:object w:dxaOrig="3019" w:dyaOrig="620">
          <v:shape id="_x0000_i1039" type="#_x0000_t75" style="width:150.75pt;height:30.75pt" o:ole="">
            <v:imagedata r:id="rId41" o:title=""/>
          </v:shape>
          <o:OLEObject Type="Embed" ProgID="Equation.DSMT4" ShapeID="_x0000_i1039" DrawAspect="Content" ObjectID="_1474531165" r:id="rId42"/>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t xml:space="preserve"> Consider </w:t>
      </w:r>
      <w:r w:rsidRPr="002A6A9D">
        <w:rPr>
          <w:rFonts w:ascii="Times New Roman" w:hAnsi="Times New Roman" w:cs="Times New Roman"/>
          <w:position w:val="-24"/>
          <w:sz w:val="24"/>
          <w:szCs w:val="24"/>
        </w:rPr>
        <w:object w:dxaOrig="1420" w:dyaOrig="620">
          <v:shape id="_x0000_i1040" type="#_x0000_t75" style="width:71.25pt;height:30.75pt" o:ole="">
            <v:imagedata r:id="rId43" o:title=""/>
          </v:shape>
          <o:OLEObject Type="Embed" ProgID="Equation.DSMT4" ShapeID="_x0000_i1040" DrawAspect="Content" ObjectID="_1474531166" r:id="rId44"/>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i.e.</w:t>
      </w:r>
      <w:r w:rsidRPr="002A6A9D">
        <w:rPr>
          <w:rFonts w:ascii="Times New Roman" w:hAnsi="Times New Roman" w:cs="Times New Roman"/>
          <w:position w:val="-32"/>
          <w:sz w:val="24"/>
          <w:szCs w:val="24"/>
        </w:rPr>
        <w:object w:dxaOrig="1380" w:dyaOrig="760">
          <v:shape id="_x0000_i1041" type="#_x0000_t75" style="width:69pt;height:37.5pt" o:ole="">
            <v:imagedata r:id="rId45" o:title=""/>
          </v:shape>
          <o:OLEObject Type="Embed" ProgID="Equation.DSMT4" ShapeID="_x0000_i1041" DrawAspect="Content" ObjectID="_1474531167" r:id="rId46"/>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160" w:dyaOrig="760">
          <v:shape id="_x0000_i1042" type="#_x0000_t75" style="width:57.75pt;height:37.5pt" o:ole="">
            <v:imagedata r:id="rId47" o:title=""/>
          </v:shape>
          <o:OLEObject Type="Embed" ProgID="Equation.DSMT4" ShapeID="_x0000_i1042" DrawAspect="Content" ObjectID="_1474531168" r:id="rId48"/>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200" w:dyaOrig="800">
          <v:shape id="_x0000_i1043" type="#_x0000_t75" style="width:60pt;height:40.5pt" o:ole="">
            <v:imagedata r:id="rId49" o:title=""/>
          </v:shape>
          <o:OLEObject Type="Embed" ProgID="Equation.DSMT4" ShapeID="_x0000_i1043" DrawAspect="Content" ObjectID="_1474531169" r:id="rId50"/>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700" w:dyaOrig="620">
          <v:shape id="_x0000_i1044" type="#_x0000_t75" style="width:35.25pt;height:30.75pt" o:ole="">
            <v:imagedata r:id="rId51" o:title=""/>
          </v:shape>
          <o:OLEObject Type="Embed" ProgID="Equation.DSMT4" ShapeID="_x0000_i1044" DrawAspect="Content" ObjectID="_1474531170" r:id="rId52"/>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8"/>
          <w:sz w:val="24"/>
          <w:szCs w:val="24"/>
        </w:rPr>
        <w:object w:dxaOrig="1020" w:dyaOrig="740">
          <v:shape id="_x0000_i1045" type="#_x0000_t75" style="width:51pt;height:36.75pt" o:ole="">
            <v:imagedata r:id="rId53" o:title=""/>
          </v:shape>
          <o:OLEObject Type="Embed" ProgID="Equation.DSMT4" ShapeID="_x0000_i1045" DrawAspect="Content" ObjectID="_1474531171" r:id="rId54"/>
        </w:object>
      </w:r>
      <w:r w:rsidRPr="002A6A9D">
        <w:rPr>
          <w:rFonts w:ascii="Times New Roman" w:hAnsi="Times New Roman" w:cs="Times New Roman"/>
          <w:sz w:val="24"/>
          <w:szCs w:val="24"/>
        </w:rPr>
        <w:t>.</w:t>
      </w:r>
    </w:p>
    <w:p w:rsidR="008C69A4" w:rsidRPr="002A6A9D" w:rsidRDefault="008C69A4" w:rsidP="008C69A4">
      <w:pPr>
        <w:pStyle w:val="ListParagraph"/>
        <w:spacing w:after="0"/>
        <w:ind w:left="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3. A random variable </w:t>
      </w:r>
      <w:r w:rsidRPr="002A6A9D">
        <w:rPr>
          <w:rFonts w:ascii="Times New Roman" w:hAnsi="Times New Roman" w:cs="Times New Roman"/>
          <w:b/>
          <w:position w:val="-4"/>
          <w:sz w:val="24"/>
          <w:szCs w:val="24"/>
        </w:rPr>
        <w:object w:dxaOrig="279" w:dyaOrig="260">
          <v:shape id="_x0000_i1046" type="#_x0000_t75" style="width:14.25pt;height:13.5pt" o:ole="">
            <v:imagedata r:id="rId55" o:title=""/>
          </v:shape>
          <o:OLEObject Type="Embed" ProgID="Equation.DSMT4" ShapeID="_x0000_i1046" DrawAspect="Content" ObjectID="_1474531172" r:id="rId56"/>
        </w:object>
      </w:r>
      <w:r w:rsidRPr="002A6A9D">
        <w:rPr>
          <w:rFonts w:ascii="Times New Roman" w:hAnsi="Times New Roman" w:cs="Times New Roman"/>
          <w:b/>
          <w:sz w:val="24"/>
          <w:szCs w:val="24"/>
        </w:rPr>
        <w:t>has the p.d.f</w:t>
      </w:r>
      <w:r w:rsidRPr="002A6A9D">
        <w:rPr>
          <w:rFonts w:ascii="Times New Roman" w:hAnsi="Times New Roman" w:cs="Times New Roman"/>
          <w:b/>
          <w:position w:val="-14"/>
          <w:sz w:val="24"/>
          <w:szCs w:val="24"/>
        </w:rPr>
        <w:object w:dxaOrig="580" w:dyaOrig="400">
          <v:shape id="_x0000_i1047" type="#_x0000_t75" style="width:29.25pt;height:20.25pt" o:ole="">
            <v:imagedata r:id="rId57" o:title=""/>
          </v:shape>
          <o:OLEObject Type="Embed" ProgID="Equation.DSMT4" ShapeID="_x0000_i1047" DrawAspect="Content" ObjectID="_1474531173" r:id="rId58"/>
        </w:object>
      </w:r>
      <w:r w:rsidRPr="002A6A9D">
        <w:rPr>
          <w:rFonts w:ascii="Times New Roman" w:hAnsi="Times New Roman" w:cs="Times New Roman"/>
          <w:b/>
          <w:sz w:val="24"/>
          <w:szCs w:val="24"/>
        </w:rPr>
        <w:t xml:space="preserve"> given by</w:t>
      </w:r>
      <w:r w:rsidRPr="002A6A9D">
        <w:rPr>
          <w:rFonts w:ascii="Times New Roman" w:hAnsi="Times New Roman" w:cs="Times New Roman"/>
          <w:b/>
          <w:position w:val="-32"/>
          <w:sz w:val="24"/>
          <w:szCs w:val="24"/>
        </w:rPr>
        <w:object w:dxaOrig="2320" w:dyaOrig="760">
          <v:shape id="_x0000_i1048" type="#_x0000_t75" style="width:116.25pt;height:37.5pt" o:ole="">
            <v:imagedata r:id="rId59" o:title=""/>
          </v:shape>
          <o:OLEObject Type="Embed" ProgID="Equation.DSMT4" ShapeID="_x0000_i1048" DrawAspect="Content" ObjectID="_1474531174" r:id="rId60"/>
        </w:object>
      </w:r>
      <w:r w:rsidRPr="002A6A9D">
        <w:rPr>
          <w:rFonts w:ascii="Times New Roman" w:hAnsi="Times New Roman" w:cs="Times New Roman"/>
          <w:b/>
          <w:sz w:val="24"/>
          <w:szCs w:val="24"/>
        </w:rPr>
        <w:t>.</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    Find the value of  </w:t>
      </w:r>
      <w:r w:rsidRPr="002A6A9D">
        <w:rPr>
          <w:rFonts w:ascii="Times New Roman" w:hAnsi="Times New Roman" w:cs="Times New Roman"/>
          <w:b/>
          <w:position w:val="-6"/>
          <w:sz w:val="24"/>
          <w:szCs w:val="24"/>
        </w:rPr>
        <w:object w:dxaOrig="240" w:dyaOrig="279">
          <v:shape id="_x0000_i1049" type="#_x0000_t75" style="width:12pt;height:14.25pt" o:ole="">
            <v:imagedata r:id="rId61" o:title=""/>
          </v:shape>
          <o:OLEObject Type="Embed" ProgID="Equation.DSMT4" ShapeID="_x0000_i1049" DrawAspect="Content" ObjectID="_1474531175" r:id="rId62"/>
        </w:object>
      </w:r>
      <w:r w:rsidRPr="002A6A9D">
        <w:rPr>
          <w:rFonts w:ascii="Times New Roman" w:hAnsi="Times New Roman" w:cs="Times New Roman"/>
          <w:b/>
          <w:sz w:val="24"/>
          <w:szCs w:val="24"/>
        </w:rPr>
        <w:t xml:space="preserve"> and cumulative density function of </w:t>
      </w:r>
      <w:r w:rsidRPr="002A6A9D">
        <w:rPr>
          <w:rFonts w:ascii="Times New Roman" w:hAnsi="Times New Roman" w:cs="Times New Roman"/>
          <w:b/>
          <w:position w:val="-4"/>
          <w:sz w:val="24"/>
          <w:szCs w:val="24"/>
        </w:rPr>
        <w:object w:dxaOrig="279" w:dyaOrig="260">
          <v:shape id="_x0000_i1050" type="#_x0000_t75" style="width:14.25pt;height:13.5pt" o:ole="">
            <v:imagedata r:id="rId55" o:title=""/>
          </v:shape>
          <o:OLEObject Type="Embed" ProgID="Equation.DSMT4" ShapeID="_x0000_i1050" DrawAspect="Content" ObjectID="_1474531176" r:id="rId63"/>
        </w:object>
      </w:r>
      <w:r w:rsidRPr="002A6A9D">
        <w:rPr>
          <w:rFonts w:ascii="Times New Roman" w:hAnsi="Times New Roman" w:cs="Times New Roman"/>
          <w:b/>
          <w:sz w:val="24"/>
          <w:szCs w:val="24"/>
        </w:rPr>
        <w: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 Since </w:t>
      </w:r>
      <w:r w:rsidRPr="002A6A9D">
        <w:rPr>
          <w:rFonts w:ascii="Times New Roman" w:hAnsi="Times New Roman" w:cs="Times New Roman"/>
          <w:position w:val="-30"/>
          <w:sz w:val="24"/>
          <w:szCs w:val="24"/>
        </w:rPr>
        <w:object w:dxaOrig="1380" w:dyaOrig="740">
          <v:shape id="_x0000_i1051" type="#_x0000_t75" style="width:69pt;height:36.75pt" o:ole="">
            <v:imagedata r:id="rId64" o:title=""/>
          </v:shape>
          <o:OLEObject Type="Embed" ProgID="Equation.DSMT4" ShapeID="_x0000_i1051" DrawAspect="Content" ObjectID="_1474531177" r:id="rId65"/>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300" w:dyaOrig="760">
          <v:shape id="_x0000_i1052" type="#_x0000_t75" style="width:65.25pt;height:37.5pt" o:ole="">
            <v:imagedata r:id="rId66" o:title=""/>
          </v:shape>
          <o:OLEObject Type="Embed" ProgID="Equation.DSMT4" ShapeID="_x0000_i1052" DrawAspect="Content" ObjectID="_1474531178" r:id="rId67"/>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20"/>
          <w:sz w:val="24"/>
          <w:szCs w:val="24"/>
        </w:rPr>
        <w:object w:dxaOrig="2400" w:dyaOrig="560">
          <v:shape id="_x0000_i1053" type="#_x0000_t75" style="width:120pt;height:27.75pt" o:ole="">
            <v:imagedata r:id="rId68" o:title=""/>
          </v:shape>
          <o:OLEObject Type="Embed" ProgID="Equation.DSMT4" ShapeID="_x0000_i1053" DrawAspect="Content" ObjectID="_1474531179" r:id="rId69"/>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6"/>
          <w:sz w:val="24"/>
          <w:szCs w:val="24"/>
        </w:rPr>
        <w:object w:dxaOrig="560" w:dyaOrig="279">
          <v:shape id="_x0000_i1054" type="#_x0000_t75" style="width:27.75pt;height:14.25pt" o:ole="">
            <v:imagedata r:id="rId70" o:title=""/>
          </v:shape>
          <o:OLEObject Type="Embed" ProgID="Equation.DSMT4" ShapeID="_x0000_i1054" DrawAspect="Content" ObjectID="_1474531180" r:id="rId71"/>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2120" w:dyaOrig="760">
          <v:shape id="_x0000_i1055" type="#_x0000_t75" style="width:106.5pt;height:37.5pt" o:ole="">
            <v:imagedata r:id="rId72" o:title=""/>
          </v:shape>
          <o:OLEObject Type="Embed" ProgID="Equation.DSMT4" ShapeID="_x0000_i1055" DrawAspect="Content" ObjectID="_1474531181" r:id="rId73"/>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32"/>
          <w:sz w:val="24"/>
          <w:szCs w:val="24"/>
        </w:rPr>
        <w:object w:dxaOrig="6340" w:dyaOrig="760">
          <v:shape id="_x0000_i1056" type="#_x0000_t75" style="width:317.25pt;height:37.5pt" o:ole="">
            <v:imagedata r:id="rId74" o:title=""/>
          </v:shape>
          <o:OLEObject Type="Embed" ProgID="Equation.DSMT4" ShapeID="_x0000_i1056" DrawAspect="Content" ObjectID="_1474531182" r:id="rId75"/>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t xml:space="preserve">                      = </w:t>
      </w:r>
      <w:r w:rsidRPr="002A6A9D">
        <w:rPr>
          <w:rFonts w:ascii="Times New Roman" w:hAnsi="Times New Roman" w:cs="Times New Roman"/>
          <w:position w:val="-14"/>
          <w:sz w:val="24"/>
          <w:szCs w:val="24"/>
        </w:rPr>
        <w:object w:dxaOrig="1260" w:dyaOrig="400">
          <v:shape id="_x0000_i1057" type="#_x0000_t75" style="width:63pt;height:20.25pt" o:ole="">
            <v:imagedata r:id="rId76" o:title=""/>
          </v:shape>
          <o:OLEObject Type="Embed" ProgID="Equation.DSMT4" ShapeID="_x0000_i1057" DrawAspect="Content" ObjectID="_1474531183" r:id="rId77"/>
        </w:object>
      </w:r>
      <w:r w:rsidRPr="002A6A9D">
        <w:rPr>
          <w:rFonts w:ascii="Times New Roman" w:hAnsi="Times New Roman" w:cs="Times New Roman"/>
          <w:sz w:val="24"/>
          <w:szCs w:val="24"/>
        </w:rPr>
        <w:t>.</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4. If a random variable </w:t>
      </w:r>
      <w:r w:rsidRPr="002A6A9D">
        <w:rPr>
          <w:rFonts w:ascii="Times New Roman" w:hAnsi="Times New Roman" w:cs="Times New Roman"/>
          <w:b/>
          <w:position w:val="-4"/>
          <w:sz w:val="24"/>
          <w:szCs w:val="24"/>
        </w:rPr>
        <w:object w:dxaOrig="279" w:dyaOrig="260">
          <v:shape id="_x0000_i1058" type="#_x0000_t75" style="width:14.25pt;height:13.5pt" o:ole="">
            <v:imagedata r:id="rId27" o:title=""/>
          </v:shape>
          <o:OLEObject Type="Embed" ProgID="Equation.DSMT4" ShapeID="_x0000_i1058" DrawAspect="Content" ObjectID="_1474531184" r:id="rId78"/>
        </w:object>
      </w:r>
      <w:r w:rsidRPr="002A6A9D">
        <w:rPr>
          <w:rFonts w:ascii="Times New Roman" w:hAnsi="Times New Roman" w:cs="Times New Roman"/>
          <w:b/>
          <w:sz w:val="24"/>
          <w:szCs w:val="24"/>
        </w:rPr>
        <w:t xml:space="preserve"> has the p.d.f</w:t>
      </w:r>
      <w:r w:rsidRPr="002A6A9D">
        <w:rPr>
          <w:rFonts w:ascii="Times New Roman" w:hAnsi="Times New Roman" w:cs="Times New Roman"/>
          <w:b/>
          <w:position w:val="-44"/>
          <w:sz w:val="24"/>
          <w:szCs w:val="24"/>
        </w:rPr>
        <w:object w:dxaOrig="2740" w:dyaOrig="999">
          <v:shape id="_x0000_i1059" type="#_x0000_t75" style="width:137.25pt;height:50.25pt" o:ole="">
            <v:imagedata r:id="rId79" o:title=""/>
          </v:shape>
          <o:OLEObject Type="Embed" ProgID="Equation.DSMT4" ShapeID="_x0000_i1059" DrawAspect="Content" ObjectID="_1474531185" r:id="rId80"/>
        </w:object>
      </w:r>
      <w:r w:rsidRPr="002A6A9D">
        <w:rPr>
          <w:rFonts w:ascii="Times New Roman" w:hAnsi="Times New Roman" w:cs="Times New Roman"/>
          <w:b/>
          <w:sz w:val="24"/>
          <w:szCs w:val="24"/>
        </w:rPr>
        <w:t xml:space="preserve">. </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    Find the mean and variance of </w:t>
      </w:r>
      <w:r w:rsidRPr="002A6A9D">
        <w:rPr>
          <w:rFonts w:ascii="Times New Roman" w:hAnsi="Times New Roman" w:cs="Times New Roman"/>
          <w:b/>
          <w:position w:val="-4"/>
          <w:sz w:val="24"/>
          <w:szCs w:val="24"/>
        </w:rPr>
        <w:object w:dxaOrig="279" w:dyaOrig="260">
          <v:shape id="_x0000_i1060" type="#_x0000_t75" style="width:14.25pt;height:13.5pt" o:ole="">
            <v:imagedata r:id="rId27" o:title=""/>
          </v:shape>
          <o:OLEObject Type="Embed" ProgID="Equation.DSMT4" ShapeID="_x0000_i1060" DrawAspect="Content" ObjectID="_1474531186" r:id="rId81"/>
        </w:object>
      </w:r>
      <w:r w:rsidRPr="002A6A9D">
        <w:rPr>
          <w:rFonts w:ascii="Times New Roman" w:hAnsi="Times New Roman" w:cs="Times New Roman"/>
          <w:b/>
          <w:sz w:val="24"/>
          <w:szCs w:val="24"/>
        </w:rPr>
        <w: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ab/>
      </w:r>
      <w:r w:rsidRPr="002A6A9D">
        <w:rPr>
          <w:rFonts w:ascii="Times New Roman" w:hAnsi="Times New Roman" w:cs="Times New Roman"/>
          <w:position w:val="-52"/>
          <w:sz w:val="24"/>
          <w:szCs w:val="24"/>
        </w:rPr>
        <w:object w:dxaOrig="5000" w:dyaOrig="1160">
          <v:shape id="_x0000_i1061" type="#_x0000_t75" style="width:250.5pt;height:57.75pt" o:ole="">
            <v:imagedata r:id="rId82" o:title=""/>
          </v:shape>
          <o:OLEObject Type="Embed" ProgID="Equation.DSMT4" ShapeID="_x0000_i1061" DrawAspect="Content" ObjectID="_1474531187" r:id="rId83"/>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960" w:dyaOrig="800">
          <v:shape id="_x0000_i1062" type="#_x0000_t75" style="width:98.25pt;height:40.5pt" o:ole="">
            <v:imagedata r:id="rId84" o:title=""/>
          </v:shape>
          <o:OLEObject Type="Embed" ProgID="Equation.DSMT4" ShapeID="_x0000_i1062" DrawAspect="Content" ObjectID="_1474531188" r:id="rId85"/>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34"/>
          <w:sz w:val="24"/>
          <w:szCs w:val="24"/>
        </w:rPr>
        <w:object w:dxaOrig="4940" w:dyaOrig="840">
          <v:shape id="_x0000_i1063" type="#_x0000_t75" style="width:246.75pt;height:42pt" o:ole="">
            <v:imagedata r:id="rId86" o:title=""/>
          </v:shape>
          <o:OLEObject Type="Embed" ProgID="Equation.DSMT4" ShapeID="_x0000_i1063" DrawAspect="Content" ObjectID="_1474531189" r:id="rId87"/>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8"/>
          <w:sz w:val="24"/>
          <w:szCs w:val="24"/>
        </w:rPr>
        <w:object w:dxaOrig="1900" w:dyaOrig="680">
          <v:shape id="_x0000_i1064" type="#_x0000_t75" style="width:94.5pt;height:34.5pt" o:ole="">
            <v:imagedata r:id="rId88" o:title=""/>
          </v:shape>
          <o:OLEObject Type="Embed" ProgID="Equation.DSMT4" ShapeID="_x0000_i1064" DrawAspect="Content" ObjectID="_1474531190" r:id="rId89"/>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1060" w:dyaOrig="620">
          <v:shape id="_x0000_i1065" type="#_x0000_t75" style="width:52.5pt;height:30.75pt" o:ole="">
            <v:imagedata r:id="rId90" o:title=""/>
          </v:shape>
          <o:OLEObject Type="Embed" ProgID="Equation.DSMT4" ShapeID="_x0000_i1065" DrawAspect="Content" ObjectID="_1474531191" r:id="rId91"/>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22"/>
          <w:sz w:val="24"/>
          <w:szCs w:val="24"/>
        </w:rPr>
        <w:object w:dxaOrig="2200" w:dyaOrig="600">
          <v:shape id="_x0000_i1066" type="#_x0000_t75" style="width:109.5pt;height:30pt" o:ole="">
            <v:imagedata r:id="rId92" o:title=""/>
          </v:shape>
          <o:OLEObject Type="Embed" ProgID="Equation.DSMT4" ShapeID="_x0000_i1066" DrawAspect="Content" ObjectID="_1474531192" r:id="rId93"/>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t xml:space="preserve">                          = </w:t>
      </w:r>
      <w:r w:rsidRPr="002A6A9D">
        <w:rPr>
          <w:rFonts w:ascii="Times New Roman" w:hAnsi="Times New Roman" w:cs="Times New Roman"/>
          <w:position w:val="-24"/>
          <w:sz w:val="24"/>
          <w:szCs w:val="24"/>
        </w:rPr>
        <w:object w:dxaOrig="1640" w:dyaOrig="620">
          <v:shape id="_x0000_i1067" type="#_x0000_t75" style="width:81.75pt;height:30.75pt" o:ole="">
            <v:imagedata r:id="rId94" o:title=""/>
          </v:shape>
          <o:OLEObject Type="Embed" ProgID="Equation.DSMT4" ShapeID="_x0000_i1067" DrawAspect="Content" ObjectID="_1474531193" r:id="rId95"/>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5. A random variable</w:t>
      </w:r>
      <w:r w:rsidRPr="002A6A9D">
        <w:rPr>
          <w:rFonts w:ascii="Times New Roman" w:hAnsi="Times New Roman" w:cs="Times New Roman"/>
          <w:b/>
          <w:position w:val="-4"/>
          <w:sz w:val="24"/>
          <w:szCs w:val="24"/>
        </w:rPr>
        <w:object w:dxaOrig="279" w:dyaOrig="260">
          <v:shape id="_x0000_i1068" type="#_x0000_t75" style="width:14.25pt;height:13.5pt" o:ole="">
            <v:imagedata r:id="rId96" o:title=""/>
          </v:shape>
          <o:OLEObject Type="Embed" ProgID="Equation.DSMT4" ShapeID="_x0000_i1068" DrawAspect="Content" ObjectID="_1474531194" r:id="rId97"/>
        </w:object>
      </w:r>
      <w:r w:rsidRPr="002A6A9D">
        <w:rPr>
          <w:rFonts w:ascii="Times New Roman" w:hAnsi="Times New Roman" w:cs="Times New Roman"/>
          <w:b/>
          <w:sz w:val="24"/>
          <w:szCs w:val="24"/>
        </w:rPr>
        <w:t>has density function given by</w:t>
      </w:r>
      <w:r w:rsidRPr="002A6A9D">
        <w:rPr>
          <w:rFonts w:ascii="Times New Roman" w:hAnsi="Times New Roman" w:cs="Times New Roman"/>
          <w:b/>
          <w:position w:val="-32"/>
          <w:sz w:val="24"/>
          <w:szCs w:val="24"/>
        </w:rPr>
        <w:object w:dxaOrig="2060" w:dyaOrig="760">
          <v:shape id="_x0000_i1069" type="#_x0000_t75" style="width:102.75pt;height:37.5pt" o:ole="">
            <v:imagedata r:id="rId98" o:title=""/>
          </v:shape>
          <o:OLEObject Type="Embed" ProgID="Equation.DSMT4" ShapeID="_x0000_i1069" DrawAspect="Content" ObjectID="_1474531195" r:id="rId99"/>
        </w:object>
      </w:r>
      <w:r w:rsidRPr="002A6A9D">
        <w:rPr>
          <w:rFonts w:ascii="Times New Roman" w:hAnsi="Times New Roman" w:cs="Times New Roman"/>
          <w:b/>
          <w:sz w:val="24"/>
          <w:szCs w:val="24"/>
        </w:rPr>
        <w:t>.</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    Find m.g.f</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32"/>
          <w:sz w:val="24"/>
          <w:szCs w:val="24"/>
        </w:rPr>
        <w:object w:dxaOrig="4300" w:dyaOrig="760">
          <v:shape id="_x0000_i1070" type="#_x0000_t75" style="width:215.25pt;height:37.5pt" o:ole="">
            <v:imagedata r:id="rId100" o:title=""/>
          </v:shape>
          <o:OLEObject Type="Embed" ProgID="Equation.DSMT4" ShapeID="_x0000_i1070" DrawAspect="Content" ObjectID="_1474531196" r:id="rId101"/>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280" w:dyaOrig="760">
          <v:shape id="_x0000_i1071" type="#_x0000_t75" style="width:63.75pt;height:37.5pt" o:ole="">
            <v:imagedata r:id="rId102" o:title=""/>
          </v:shape>
          <o:OLEObject Type="Embed" ProgID="Equation.DSMT4" ShapeID="_x0000_i1071" DrawAspect="Content" ObjectID="_1474531197" r:id="rId103"/>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4"/>
          <w:sz w:val="24"/>
          <w:szCs w:val="24"/>
        </w:rPr>
        <w:object w:dxaOrig="2620" w:dyaOrig="840">
          <v:shape id="_x0000_i1072" type="#_x0000_t75" style="width:130.5pt;height:42pt" o:ole="">
            <v:imagedata r:id="rId104" o:title=""/>
          </v:shape>
          <o:OLEObject Type="Embed" ProgID="Equation.DSMT4" ShapeID="_x0000_i1072" DrawAspect="Content" ObjectID="_1474531198" r:id="rId105"/>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6. Criticise the following statement: “The mean of a Poisson distribution is 5 while the  </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standard  deviation is 4”.</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For a Poisson distribution mean and variance are same. Hence this statement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is  not true.</w:t>
      </w: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7. Comment the following: “The mean of a binomial distribution is 3 and variance is 4</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In binomial distribution, mean</w:t>
      </w:r>
      <w:r w:rsidRPr="002A6A9D">
        <w:rPr>
          <w:rFonts w:ascii="Times New Roman" w:hAnsi="Times New Roman" w:cs="Times New Roman"/>
          <w:position w:val="-4"/>
          <w:sz w:val="24"/>
          <w:szCs w:val="24"/>
        </w:rPr>
        <w:object w:dxaOrig="200" w:dyaOrig="200">
          <v:shape id="_x0000_i1073" type="#_x0000_t75" style="width:9.75pt;height:9.75pt" o:ole="">
            <v:imagedata r:id="rId106" o:title=""/>
          </v:shape>
          <o:OLEObject Type="Embed" ProgID="Equation.DSMT4" ShapeID="_x0000_i1073" DrawAspect="Content" ObjectID="_1474531199" r:id="rId107"/>
        </w:object>
      </w:r>
      <w:r w:rsidRPr="002A6A9D">
        <w:rPr>
          <w:rFonts w:ascii="Times New Roman" w:hAnsi="Times New Roman" w:cs="Times New Roman"/>
          <w:sz w:val="24"/>
          <w:szCs w:val="24"/>
        </w:rPr>
        <w:t>variance but Variance</w:t>
      </w:r>
      <w:r w:rsidRPr="002A6A9D">
        <w:rPr>
          <w:rFonts w:ascii="Times New Roman" w:hAnsi="Times New Roman" w:cs="Times New Roman"/>
          <w:position w:val="-4"/>
          <w:sz w:val="24"/>
          <w:szCs w:val="24"/>
        </w:rPr>
        <w:object w:dxaOrig="200" w:dyaOrig="200">
          <v:shape id="_x0000_i1074" type="#_x0000_t75" style="width:9.75pt;height:9.75pt" o:ole="">
            <v:imagedata r:id="rId108" o:title=""/>
          </v:shape>
          <o:OLEObject Type="Embed" ProgID="Equation.DSMT4" ShapeID="_x0000_i1074" DrawAspect="Content" ObjectID="_1474531200" r:id="rId109"/>
        </w:object>
      </w:r>
      <w:r w:rsidRPr="002A6A9D">
        <w:rPr>
          <w:rFonts w:ascii="Times New Roman" w:hAnsi="Times New Roman" w:cs="Times New Roman"/>
          <w:sz w:val="24"/>
          <w:szCs w:val="24"/>
        </w:rPr>
        <w:t xml:space="preserve">Mean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            Since Variance</w:t>
      </w:r>
      <w:r w:rsidRPr="002A6A9D">
        <w:rPr>
          <w:rFonts w:ascii="Times New Roman" w:hAnsi="Times New Roman" w:cs="Times New Roman"/>
          <w:position w:val="-4"/>
          <w:sz w:val="24"/>
          <w:szCs w:val="24"/>
        </w:rPr>
        <w:object w:dxaOrig="380" w:dyaOrig="260">
          <v:shape id="_x0000_i1075" type="#_x0000_t75" style="width:19.5pt;height:13.5pt" o:ole="">
            <v:imagedata r:id="rId110" o:title=""/>
          </v:shape>
          <o:OLEObject Type="Embed" ProgID="Equation.DSMT4" ShapeID="_x0000_i1075" DrawAspect="Content" ObjectID="_1474531201" r:id="rId111"/>
        </w:object>
      </w:r>
      <w:r w:rsidRPr="002A6A9D">
        <w:rPr>
          <w:rFonts w:ascii="Times New Roman" w:hAnsi="Times New Roman" w:cs="Times New Roman"/>
          <w:sz w:val="24"/>
          <w:szCs w:val="24"/>
        </w:rPr>
        <w:t>&amp;Mean</w:t>
      </w:r>
      <w:r w:rsidRPr="002A6A9D">
        <w:rPr>
          <w:rFonts w:ascii="Times New Roman" w:hAnsi="Times New Roman" w:cs="Times New Roman"/>
          <w:position w:val="-6"/>
          <w:sz w:val="24"/>
          <w:szCs w:val="24"/>
        </w:rPr>
        <w:object w:dxaOrig="360" w:dyaOrig="279">
          <v:shape id="_x0000_i1076" type="#_x0000_t75" style="width:18.75pt;height:14.25pt" o:ole="">
            <v:imagedata r:id="rId112" o:title=""/>
          </v:shape>
          <o:OLEObject Type="Embed" ProgID="Equation.DSMT4" ShapeID="_x0000_i1076" DrawAspect="Content" ObjectID="_1474531202" r:id="rId113"/>
        </w:object>
      </w:r>
      <w:r w:rsidRPr="002A6A9D">
        <w:rPr>
          <w:rFonts w:ascii="Times New Roman" w:hAnsi="Times New Roman" w:cs="Times New Roman"/>
          <w:sz w:val="24"/>
          <w:szCs w:val="24"/>
        </w:rPr>
        <w:t>, the given statement is wrong.</w:t>
      </w:r>
    </w:p>
    <w:p w:rsidR="008C69A4" w:rsidRPr="002A6A9D" w:rsidRDefault="008C69A4" w:rsidP="008C69A4">
      <w:pPr>
        <w:pStyle w:val="ListParagraph"/>
        <w:spacing w:after="0"/>
        <w:ind w:left="0"/>
        <w:jc w:val="both"/>
        <w:rPr>
          <w:rFonts w:ascii="Times New Roman" w:hAnsi="Times New Roman" w:cs="Times New Roman"/>
          <w:b/>
          <w:position w:val="-14"/>
          <w:sz w:val="24"/>
          <w:szCs w:val="24"/>
        </w:rPr>
      </w:pPr>
      <w:r w:rsidRPr="002A6A9D">
        <w:rPr>
          <w:rFonts w:ascii="Times New Roman" w:hAnsi="Times New Roman" w:cs="Times New Roman"/>
          <w:b/>
          <w:sz w:val="24"/>
          <w:szCs w:val="24"/>
        </w:rPr>
        <w:t>8. If</w:t>
      </w:r>
      <w:r w:rsidRPr="002A6A9D">
        <w:rPr>
          <w:rFonts w:ascii="Times New Roman" w:hAnsi="Times New Roman" w:cs="Times New Roman"/>
          <w:b/>
          <w:position w:val="-4"/>
          <w:sz w:val="24"/>
          <w:szCs w:val="24"/>
        </w:rPr>
        <w:object w:dxaOrig="279" w:dyaOrig="260">
          <v:shape id="_x0000_i1077" type="#_x0000_t75" style="width:14.25pt;height:13.5pt" o:ole="">
            <v:imagedata r:id="rId114" o:title=""/>
          </v:shape>
          <o:OLEObject Type="Embed" ProgID="Equation.DSMT4" ShapeID="_x0000_i1077" DrawAspect="Content" ObjectID="_1474531203" r:id="rId115"/>
        </w:object>
      </w:r>
      <w:r w:rsidRPr="002A6A9D">
        <w:rPr>
          <w:rFonts w:ascii="Times New Roman" w:hAnsi="Times New Roman" w:cs="Times New Roman"/>
          <w:b/>
          <w:sz w:val="24"/>
          <w:szCs w:val="24"/>
        </w:rPr>
        <w:t>and</w:t>
      </w:r>
      <w:r w:rsidRPr="002A6A9D">
        <w:rPr>
          <w:rFonts w:ascii="Times New Roman" w:hAnsi="Times New Roman" w:cs="Times New Roman"/>
          <w:b/>
          <w:position w:val="-4"/>
          <w:sz w:val="24"/>
          <w:szCs w:val="24"/>
        </w:rPr>
        <w:object w:dxaOrig="220" w:dyaOrig="260">
          <v:shape id="_x0000_i1078" type="#_x0000_t75" style="width:11.25pt;height:13.5pt" o:ole="">
            <v:imagedata r:id="rId116" o:title=""/>
          </v:shape>
          <o:OLEObject Type="Embed" ProgID="Equation.DSMT4" ShapeID="_x0000_i1078" DrawAspect="Content" ObjectID="_1474531204" r:id="rId117"/>
        </w:object>
      </w:r>
      <w:r w:rsidRPr="002A6A9D">
        <w:rPr>
          <w:rFonts w:ascii="Times New Roman" w:hAnsi="Times New Roman" w:cs="Times New Roman"/>
          <w:b/>
          <w:sz w:val="24"/>
          <w:szCs w:val="24"/>
        </w:rPr>
        <w:t>are independent binomial variates</w:t>
      </w:r>
      <w:r w:rsidRPr="002A6A9D">
        <w:rPr>
          <w:rFonts w:ascii="Times New Roman" w:hAnsi="Times New Roman" w:cs="Times New Roman"/>
          <w:b/>
          <w:position w:val="-28"/>
          <w:sz w:val="24"/>
          <w:szCs w:val="24"/>
        </w:rPr>
        <w:object w:dxaOrig="859" w:dyaOrig="680">
          <v:shape id="_x0000_i1079" type="#_x0000_t75" style="width:42.75pt;height:34.5pt" o:ole="">
            <v:imagedata r:id="rId118" o:title=""/>
          </v:shape>
          <o:OLEObject Type="Embed" ProgID="Equation.DSMT4" ShapeID="_x0000_i1079" DrawAspect="Content" ObjectID="_1474531205" r:id="rId119"/>
        </w:object>
      </w:r>
      <w:r w:rsidRPr="002A6A9D">
        <w:rPr>
          <w:rFonts w:ascii="Times New Roman" w:hAnsi="Times New Roman" w:cs="Times New Roman"/>
          <w:b/>
          <w:sz w:val="24"/>
          <w:szCs w:val="24"/>
        </w:rPr>
        <w:t>and</w:t>
      </w:r>
      <w:r w:rsidRPr="002A6A9D">
        <w:rPr>
          <w:rFonts w:ascii="Times New Roman" w:hAnsi="Times New Roman" w:cs="Times New Roman"/>
          <w:b/>
          <w:position w:val="-28"/>
          <w:sz w:val="24"/>
          <w:szCs w:val="24"/>
        </w:rPr>
        <w:object w:dxaOrig="859" w:dyaOrig="680">
          <v:shape id="_x0000_i1080" type="#_x0000_t75" style="width:42.75pt;height:34.5pt" o:ole="">
            <v:imagedata r:id="rId120" o:title=""/>
          </v:shape>
          <o:OLEObject Type="Embed" ProgID="Equation.DSMT4" ShapeID="_x0000_i1080" DrawAspect="Content" ObjectID="_1474531206" r:id="rId121"/>
        </w:object>
      </w:r>
      <w:r w:rsidRPr="002A6A9D">
        <w:rPr>
          <w:rFonts w:ascii="Times New Roman" w:hAnsi="Times New Roman" w:cs="Times New Roman"/>
          <w:b/>
          <w:sz w:val="24"/>
          <w:szCs w:val="24"/>
        </w:rPr>
        <w:t>find</w:t>
      </w:r>
      <w:r w:rsidRPr="002A6A9D">
        <w:rPr>
          <w:rFonts w:ascii="Times New Roman" w:hAnsi="Times New Roman" w:cs="Times New Roman"/>
          <w:b/>
          <w:position w:val="-14"/>
          <w:sz w:val="24"/>
          <w:szCs w:val="24"/>
        </w:rPr>
        <w:object w:dxaOrig="1340" w:dyaOrig="400">
          <v:shape id="_x0000_i1081" type="#_x0000_t75" style="width:66.75pt;height:20.25pt" o:ole="">
            <v:imagedata r:id="rId122" o:title=""/>
          </v:shape>
          <o:OLEObject Type="Embed" ProgID="Equation.DSMT4" ShapeID="_x0000_i1081" DrawAspect="Content" ObjectID="_1474531207" r:id="rId123"/>
        </w:objec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4"/>
          <w:sz w:val="24"/>
          <w:szCs w:val="24"/>
        </w:rPr>
        <w:object w:dxaOrig="639" w:dyaOrig="260">
          <v:shape id="_x0000_i1082" type="#_x0000_t75" style="width:31.5pt;height:13.5pt" o:ole="">
            <v:imagedata r:id="rId124" o:title=""/>
          </v:shape>
          <o:OLEObject Type="Embed" ProgID="Equation.DSMT4" ShapeID="_x0000_i1082" DrawAspect="Content" ObjectID="_1474531208" r:id="rId125"/>
        </w:object>
      </w:r>
      <w:r w:rsidRPr="002A6A9D">
        <w:rPr>
          <w:rFonts w:ascii="Times New Roman" w:hAnsi="Times New Roman" w:cs="Times New Roman"/>
          <w:sz w:val="24"/>
          <w:szCs w:val="24"/>
        </w:rPr>
        <w:t xml:space="preserve">is also a binomial variate with parameters </w:t>
      </w:r>
      <w:r w:rsidRPr="002A6A9D">
        <w:rPr>
          <w:rFonts w:ascii="Times New Roman" w:hAnsi="Times New Roman" w:cs="Times New Roman"/>
          <w:position w:val="-24"/>
          <w:sz w:val="24"/>
          <w:szCs w:val="24"/>
        </w:rPr>
        <w:object w:dxaOrig="2020" w:dyaOrig="620">
          <v:shape id="_x0000_i1083" type="#_x0000_t75" style="width:101.25pt;height:30.75pt" o:ole="">
            <v:imagedata r:id="rId126" o:title=""/>
          </v:shape>
          <o:OLEObject Type="Embed" ProgID="Equation.DSMT4" ShapeID="_x0000_i1083" DrawAspect="Content" ObjectID="_1474531209" r:id="rId127"/>
        </w:objec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3240" w:dyaOrig="740">
          <v:shape id="_x0000_i1084" type="#_x0000_t75" style="width:162pt;height:36.75pt" o:ole="">
            <v:imagedata r:id="rId128" o:title=""/>
          </v:shape>
          <o:OLEObject Type="Embed" ProgID="Equation.DSMT4" ShapeID="_x0000_i1084" DrawAspect="Content" ObjectID="_1474531210" r:id="rId129"/>
        </w:object>
      </w:r>
    </w:p>
    <w:p w:rsidR="008C69A4" w:rsidRPr="002A6A9D" w:rsidRDefault="008C69A4" w:rsidP="008C69A4">
      <w:pPr>
        <w:spacing w:after="0"/>
        <w:ind w:left="2160"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580" w:dyaOrig="620">
          <v:shape id="_x0000_i1085" type="#_x0000_t75" style="width:29.25pt;height:30.75pt" o:ole="">
            <v:imagedata r:id="rId130" o:title=""/>
          </v:shape>
          <o:OLEObject Type="Embed" ProgID="Equation.DSMT4" ShapeID="_x0000_i1085" DrawAspect="Content" ObjectID="_1474531211" r:id="rId131"/>
        </w:objec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9. If</w:t>
      </w:r>
      <w:r w:rsidRPr="002A6A9D">
        <w:rPr>
          <w:rFonts w:ascii="Times New Roman" w:hAnsi="Times New Roman" w:cs="Times New Roman"/>
          <w:b/>
          <w:position w:val="-4"/>
          <w:sz w:val="24"/>
          <w:szCs w:val="24"/>
        </w:rPr>
        <w:object w:dxaOrig="279" w:dyaOrig="260">
          <v:shape id="_x0000_i1086" type="#_x0000_t75" style="width:14.25pt;height:13.5pt" o:ole="">
            <v:imagedata r:id="rId132" o:title=""/>
          </v:shape>
          <o:OLEObject Type="Embed" ProgID="Equation.DSMT4" ShapeID="_x0000_i1086" DrawAspect="Content" ObjectID="_1474531212" r:id="rId133"/>
        </w:object>
      </w:r>
      <w:r w:rsidRPr="002A6A9D">
        <w:rPr>
          <w:rFonts w:ascii="Times New Roman" w:hAnsi="Times New Roman" w:cs="Times New Roman"/>
          <w:b/>
          <w:sz w:val="24"/>
          <w:szCs w:val="24"/>
        </w:rPr>
        <w:t>is uniformly distributed with Mean</w:t>
      </w:r>
      <w:r w:rsidRPr="002A6A9D">
        <w:rPr>
          <w:rFonts w:ascii="Times New Roman" w:hAnsi="Times New Roman" w:cs="Times New Roman"/>
          <w:b/>
          <w:position w:val="-4"/>
          <w:sz w:val="24"/>
          <w:szCs w:val="24"/>
        </w:rPr>
        <w:object w:dxaOrig="139" w:dyaOrig="260">
          <v:shape id="_x0000_i1087" type="#_x0000_t75" style="width:6.75pt;height:13.5pt" o:ole="">
            <v:imagedata r:id="rId134" o:title=""/>
          </v:shape>
          <o:OLEObject Type="Embed" ProgID="Equation.DSMT4" ShapeID="_x0000_i1087" DrawAspect="Content" ObjectID="_1474531213" r:id="rId135"/>
        </w:object>
      </w:r>
      <w:r w:rsidRPr="002A6A9D">
        <w:rPr>
          <w:rFonts w:ascii="Times New Roman" w:hAnsi="Times New Roman" w:cs="Times New Roman"/>
          <w:b/>
          <w:sz w:val="24"/>
          <w:szCs w:val="24"/>
        </w:rPr>
        <w:t>and Variance</w:t>
      </w:r>
      <w:r w:rsidRPr="002A6A9D">
        <w:rPr>
          <w:rFonts w:ascii="Times New Roman" w:hAnsi="Times New Roman" w:cs="Times New Roman"/>
          <w:b/>
          <w:position w:val="-24"/>
          <w:sz w:val="24"/>
          <w:szCs w:val="24"/>
        </w:rPr>
        <w:object w:dxaOrig="240" w:dyaOrig="620">
          <v:shape id="_x0000_i1088" type="#_x0000_t75" style="width:12pt;height:30.75pt" o:ole="">
            <v:imagedata r:id="rId136" o:title=""/>
          </v:shape>
          <o:OLEObject Type="Embed" ProgID="Equation.DSMT4" ShapeID="_x0000_i1088" DrawAspect="Content" ObjectID="_1474531214" r:id="rId137"/>
        </w:object>
      </w:r>
      <w:r w:rsidRPr="002A6A9D">
        <w:rPr>
          <w:rFonts w:ascii="Times New Roman" w:hAnsi="Times New Roman" w:cs="Times New Roman"/>
          <w:b/>
          <w:sz w:val="24"/>
          <w:szCs w:val="24"/>
        </w:rPr>
        <w:t>, find</w:t>
      </w:r>
      <w:r w:rsidRPr="002A6A9D">
        <w:rPr>
          <w:rFonts w:ascii="Times New Roman" w:hAnsi="Times New Roman" w:cs="Times New Roman"/>
          <w:b/>
          <w:position w:val="-14"/>
          <w:sz w:val="24"/>
          <w:szCs w:val="24"/>
        </w:rPr>
        <w:object w:dxaOrig="980" w:dyaOrig="400">
          <v:shape id="_x0000_i1089" type="#_x0000_t75" style="width:49.5pt;height:20.25pt" o:ole="">
            <v:imagedata r:id="rId138" o:title=""/>
          </v:shape>
          <o:OLEObject Type="Embed" ProgID="Equation.DSMT4" ShapeID="_x0000_i1089" DrawAspect="Content" ObjectID="_1474531215" r:id="rId139"/>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If</w:t>
      </w:r>
      <w:r w:rsidRPr="002A6A9D">
        <w:rPr>
          <w:rFonts w:ascii="Times New Roman" w:hAnsi="Times New Roman" w:cs="Times New Roman"/>
          <w:position w:val="-4"/>
          <w:sz w:val="24"/>
          <w:szCs w:val="24"/>
        </w:rPr>
        <w:object w:dxaOrig="279" w:dyaOrig="260">
          <v:shape id="_x0000_i1090" type="#_x0000_t75" style="width:14.25pt;height:13.5pt" o:ole="">
            <v:imagedata r:id="rId140" o:title=""/>
          </v:shape>
          <o:OLEObject Type="Embed" ProgID="Equation.DSMT4" ShapeID="_x0000_i1090" DrawAspect="Content" ObjectID="_1474531216" r:id="rId141"/>
        </w:object>
      </w:r>
      <w:r w:rsidRPr="002A6A9D">
        <w:rPr>
          <w:rFonts w:ascii="Times New Roman" w:hAnsi="Times New Roman" w:cs="Times New Roman"/>
          <w:sz w:val="24"/>
          <w:szCs w:val="24"/>
        </w:rPr>
        <w:t>is uniformly distributed over</w:t>
      </w:r>
      <w:r w:rsidRPr="002A6A9D">
        <w:rPr>
          <w:rFonts w:ascii="Times New Roman" w:hAnsi="Times New Roman" w:cs="Times New Roman"/>
          <w:position w:val="-14"/>
          <w:sz w:val="24"/>
          <w:szCs w:val="24"/>
        </w:rPr>
        <w:object w:dxaOrig="580" w:dyaOrig="400">
          <v:shape id="_x0000_i1091" type="#_x0000_t75" style="width:29.25pt;height:20.25pt" o:ole="">
            <v:imagedata r:id="rId142" o:title=""/>
          </v:shape>
          <o:OLEObject Type="Embed" ProgID="Equation.DSMT4" ShapeID="_x0000_i1091" DrawAspect="Content" ObjectID="_1474531217" r:id="rId143"/>
        </w:object>
      </w:r>
      <w:r w:rsidRPr="002A6A9D">
        <w:rPr>
          <w:rFonts w:ascii="Times New Roman" w:hAnsi="Times New Roman" w:cs="Times New Roman"/>
          <w:sz w:val="24"/>
          <w:szCs w:val="24"/>
        </w:rPr>
        <w:t>, then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3480" w:dyaOrig="720">
          <v:shape id="_x0000_i1092" type="#_x0000_t75" style="width:174pt;height:36pt" o:ole="">
            <v:imagedata r:id="rId144" o:title=""/>
          </v:shape>
          <o:OLEObject Type="Embed" ProgID="Equation.DSMT4" ShapeID="_x0000_i1092" DrawAspect="Content" ObjectID="_1474531218" r:id="rId145"/>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2240" w:dyaOrig="620">
          <v:shape id="_x0000_i1093" type="#_x0000_t75" style="width:112.5pt;height:30.75pt" o:ole="">
            <v:imagedata r:id="rId146" o:title=""/>
          </v:shape>
          <o:OLEObject Type="Embed" ProgID="Equation.DSMT4" ShapeID="_x0000_i1093" DrawAspect="Content" ObjectID="_1474531219" r:id="rId147"/>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3060" w:dyaOrig="720">
          <v:shape id="_x0000_i1094" type="#_x0000_t75" style="width:153pt;height:36pt" o:ole="">
            <v:imagedata r:id="rId148" o:title=""/>
          </v:shape>
          <o:OLEObject Type="Embed" ProgID="Equation.DSMT4" ShapeID="_x0000_i1094" DrawAspect="Content" ObjectID="_1474531220" r:id="rId149"/>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0"/>
          <w:sz w:val="24"/>
          <w:szCs w:val="24"/>
        </w:rPr>
        <w:object w:dxaOrig="2320" w:dyaOrig="320">
          <v:shape id="_x0000_i1095" type="#_x0000_t75" style="width:116.25pt;height:15.75pt" o:ole="">
            <v:imagedata r:id="rId150" o:title=""/>
          </v:shape>
          <o:OLEObject Type="Embed" ProgID="Equation.DSMT4" ShapeID="_x0000_i1095" DrawAspect="Content" ObjectID="_1474531221" r:id="rId151"/>
        </w:object>
      </w:r>
      <w:r w:rsidRPr="002A6A9D">
        <w:rPr>
          <w:rFonts w:ascii="Times New Roman" w:hAnsi="Times New Roman" w:cs="Times New Roman"/>
          <w:sz w:val="24"/>
          <w:szCs w:val="24"/>
        </w:rPr>
        <w:t xml:space="preserve">We get </w:t>
      </w:r>
      <w:r w:rsidRPr="002A6A9D">
        <w:rPr>
          <w:rFonts w:ascii="Times New Roman" w:hAnsi="Times New Roman" w:cs="Times New Roman"/>
          <w:position w:val="-10"/>
          <w:sz w:val="24"/>
          <w:szCs w:val="24"/>
        </w:rPr>
        <w:object w:dxaOrig="1219" w:dyaOrig="320">
          <v:shape id="_x0000_i1096" type="#_x0000_t75" style="width:60.75pt;height:15.75pt" o:ole="">
            <v:imagedata r:id="rId152" o:title=""/>
          </v:shape>
          <o:OLEObject Type="Embed" ProgID="Equation.DSMT4" ShapeID="_x0000_i1096" DrawAspect="Content" ObjectID="_1474531222" r:id="rId153"/>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10"/>
          <w:sz w:val="24"/>
          <w:szCs w:val="24"/>
        </w:rPr>
        <w:object w:dxaOrig="1620" w:dyaOrig="320">
          <v:shape id="_x0000_i1097" type="#_x0000_t75" style="width:81pt;height:15.75pt" o:ole="">
            <v:imagedata r:id="rId154" o:title=""/>
          </v:shape>
          <o:OLEObject Type="Embed" ProgID="Equation.DSMT4" ShapeID="_x0000_i1097" DrawAspect="Content" ObjectID="_1474531223" r:id="rId155"/>
        </w:object>
      </w:r>
      <w:r w:rsidRPr="002A6A9D">
        <w:rPr>
          <w:rFonts w:ascii="Times New Roman" w:hAnsi="Times New Roman" w:cs="Times New Roman"/>
          <w:sz w:val="24"/>
          <w:szCs w:val="24"/>
        </w:rPr>
        <w:t>and probability density function of</w:t>
      </w:r>
      <w:r w:rsidRPr="002A6A9D">
        <w:rPr>
          <w:rFonts w:ascii="Times New Roman" w:hAnsi="Times New Roman" w:cs="Times New Roman"/>
          <w:position w:val="-6"/>
          <w:sz w:val="24"/>
          <w:szCs w:val="24"/>
        </w:rPr>
        <w:object w:dxaOrig="200" w:dyaOrig="220">
          <v:shape id="_x0000_i1098" type="#_x0000_t75" style="width:9.75pt;height:11.25pt" o:ole="">
            <v:imagedata r:id="rId156" o:title=""/>
          </v:shape>
          <o:OLEObject Type="Embed" ProgID="Equation.DSMT4" ShapeID="_x0000_i1098" DrawAspect="Content" ObjectID="_1474531224" r:id="rId157"/>
        </w:object>
      </w:r>
      <w:r w:rsidRPr="002A6A9D">
        <w:rPr>
          <w:rFonts w:ascii="Times New Roman" w:hAnsi="Times New Roman" w:cs="Times New Roman"/>
          <w:sz w:val="24"/>
          <w:szCs w:val="24"/>
        </w:rPr>
        <w:t>is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44"/>
          <w:sz w:val="24"/>
          <w:szCs w:val="24"/>
        </w:rPr>
        <w:object w:dxaOrig="2180" w:dyaOrig="999">
          <v:shape id="_x0000_i1099" type="#_x0000_t75" style="width:108.75pt;height:50.25pt" o:ole="">
            <v:imagedata r:id="rId158" o:title=""/>
          </v:shape>
          <o:OLEObject Type="Embed" ProgID="Equation.DSMT4" ShapeID="_x0000_i1099" DrawAspect="Content" ObjectID="_1474531225" r:id="rId159"/>
        </w:objec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3000" w:dyaOrig="740">
          <v:shape id="_x0000_i1100" type="#_x0000_t75" style="width:150pt;height:36.75pt" o:ole="">
            <v:imagedata r:id="rId160" o:title=""/>
          </v:shape>
          <o:OLEObject Type="Embed" ProgID="Equation.DSMT4" ShapeID="_x0000_i1100" DrawAspect="Content" ObjectID="_1474531226" r:id="rId161"/>
        </w:object>
      </w:r>
      <w:r w:rsidRPr="002A6A9D">
        <w:rPr>
          <w:rFonts w:ascii="Times New Roman" w:hAnsi="Times New Roman" w:cs="Times New Roman"/>
          <w:sz w:val="24"/>
          <w:szCs w:val="24"/>
        </w:rPr>
        <w:t>.</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10. State the memoryless property of geometric distribution.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If</w:t>
      </w:r>
      <w:r w:rsidRPr="002A6A9D">
        <w:rPr>
          <w:rFonts w:ascii="Times New Roman" w:hAnsi="Times New Roman" w:cs="Times New Roman"/>
          <w:position w:val="-4"/>
          <w:sz w:val="24"/>
          <w:szCs w:val="24"/>
        </w:rPr>
        <w:object w:dxaOrig="279" w:dyaOrig="260">
          <v:shape id="_x0000_i1101" type="#_x0000_t75" style="width:14.25pt;height:13.5pt" o:ole="">
            <v:imagedata r:id="rId162" o:title=""/>
          </v:shape>
          <o:OLEObject Type="Embed" ProgID="Equation.DSMT4" ShapeID="_x0000_i1101" DrawAspect="Content" ObjectID="_1474531227" r:id="rId163"/>
        </w:object>
      </w:r>
      <w:r w:rsidRPr="002A6A9D">
        <w:rPr>
          <w:rFonts w:ascii="Times New Roman" w:hAnsi="Times New Roman" w:cs="Times New Roman"/>
          <w:sz w:val="24"/>
          <w:szCs w:val="24"/>
        </w:rPr>
        <w:t xml:space="preserve">has a geometric distribution, then for any two positive </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ab/>
        <w:t>integer</w:t>
      </w:r>
      <w:r w:rsidRPr="002A6A9D">
        <w:rPr>
          <w:rFonts w:ascii="Times New Roman" w:hAnsi="Times New Roman" w:cs="Times New Roman"/>
          <w:position w:val="-6"/>
          <w:sz w:val="24"/>
          <w:szCs w:val="24"/>
        </w:rPr>
        <w:object w:dxaOrig="380" w:dyaOrig="279">
          <v:shape id="_x0000_i1102" type="#_x0000_t75" style="width:19.5pt;height:14.25pt" o:ole="">
            <v:imagedata r:id="rId164" o:title=""/>
          </v:shape>
          <o:OLEObject Type="Embed" ProgID="Equation.DSMT4" ShapeID="_x0000_i1102" DrawAspect="Content" ObjectID="_1474531228" r:id="rId165"/>
        </w:object>
      </w:r>
      <w:r w:rsidRPr="002A6A9D">
        <w:rPr>
          <w:rFonts w:ascii="Times New Roman" w:hAnsi="Times New Roman" w:cs="Times New Roman"/>
          <w:sz w:val="24"/>
          <w:szCs w:val="24"/>
        </w:rPr>
        <w:t>and</w:t>
      </w:r>
      <w:r w:rsidRPr="002A6A9D">
        <w:rPr>
          <w:rFonts w:ascii="Times New Roman" w:hAnsi="Times New Roman" w:cs="Times New Roman"/>
          <w:position w:val="-6"/>
          <w:sz w:val="24"/>
          <w:szCs w:val="24"/>
        </w:rPr>
        <w:object w:dxaOrig="320" w:dyaOrig="279">
          <v:shape id="_x0000_i1103" type="#_x0000_t75" style="width:15.75pt;height:14.25pt" o:ole="">
            <v:imagedata r:id="rId166" o:title=""/>
          </v:shape>
          <o:OLEObject Type="Embed" ProgID="Equation.DSMT4" ShapeID="_x0000_i1103" DrawAspect="Content" ObjectID="_1474531229" r:id="rId167"/>
        </w:object>
      </w:r>
      <w:r w:rsidRPr="002A6A9D">
        <w:rPr>
          <w:rFonts w:ascii="Times New Roman" w:hAnsi="Times New Roman" w:cs="Times New Roman"/>
          <w:position w:val="-20"/>
          <w:sz w:val="24"/>
          <w:szCs w:val="24"/>
        </w:rPr>
        <w:object w:dxaOrig="3260" w:dyaOrig="520">
          <v:shape id="_x0000_i1104" type="#_x0000_t75" style="width:163.5pt;height:26.25pt" o:ole="">
            <v:imagedata r:id="rId168" o:title=""/>
          </v:shape>
          <o:OLEObject Type="Embed" ProgID="Equation.DSMT4" ShapeID="_x0000_i1104" DrawAspect="Content" ObjectID="_1474531230" r:id="rId169"/>
        </w:object>
      </w:r>
      <w:r w:rsidRPr="002A6A9D">
        <w:rPr>
          <w:rFonts w:ascii="Times New Roman" w:hAnsi="Times New Roman" w:cs="Times New Roman"/>
          <w:sz w:val="24"/>
          <w:szCs w:val="24"/>
        </w:rPr>
        <w:t>.</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 xml:space="preserve">11. </w:t>
      </w:r>
      <w:r w:rsidRPr="002A6A9D">
        <w:rPr>
          <w:rFonts w:ascii="Times New Roman" w:hAnsi="Times New Roman" w:cs="Times New Roman"/>
          <w:b/>
          <w:position w:val="-4"/>
          <w:sz w:val="24"/>
          <w:szCs w:val="24"/>
        </w:rPr>
        <w:object w:dxaOrig="279" w:dyaOrig="260">
          <v:shape id="_x0000_i1105" type="#_x0000_t75" style="width:14.25pt;height:13.5pt" o:ole="">
            <v:imagedata r:id="rId170" o:title=""/>
          </v:shape>
          <o:OLEObject Type="Embed" ProgID="Equation.DSMT4" ShapeID="_x0000_i1105" DrawAspect="Content" ObjectID="_1474531231" r:id="rId171"/>
        </w:object>
      </w:r>
      <w:r w:rsidRPr="002A6A9D">
        <w:rPr>
          <w:rFonts w:ascii="Times New Roman" w:hAnsi="Times New Roman" w:cs="Times New Roman"/>
          <w:b/>
          <w:sz w:val="24"/>
          <w:szCs w:val="24"/>
        </w:rPr>
        <w:t xml:space="preserve">is a normal variate with </w:t>
      </w:r>
      <w:r w:rsidRPr="002A6A9D">
        <w:rPr>
          <w:rFonts w:ascii="Times New Roman" w:hAnsi="Times New Roman" w:cs="Times New Roman"/>
          <w:b/>
          <w:position w:val="-6"/>
          <w:sz w:val="24"/>
          <w:szCs w:val="24"/>
        </w:rPr>
        <w:object w:dxaOrig="1060" w:dyaOrig="279">
          <v:shape id="_x0000_i1106" type="#_x0000_t75" style="width:52.5pt;height:14.25pt" o:ole="">
            <v:imagedata r:id="rId172" o:title=""/>
          </v:shape>
          <o:OLEObject Type="Embed" ProgID="Equation.DSMT4" ShapeID="_x0000_i1106" DrawAspect="Content" ObjectID="_1474531232" r:id="rId173"/>
        </w:object>
      </w:r>
      <w:r w:rsidRPr="002A6A9D">
        <w:rPr>
          <w:rFonts w:ascii="Times New Roman" w:hAnsi="Times New Roman" w:cs="Times New Roman"/>
          <w:b/>
          <w:sz w:val="24"/>
          <w:szCs w:val="24"/>
        </w:rPr>
        <w:t>and</w:t>
      </w:r>
      <w:r w:rsidRPr="002A6A9D">
        <w:rPr>
          <w:rFonts w:ascii="Times New Roman" w:hAnsi="Times New Roman" w:cs="Times New Roman"/>
          <w:b/>
          <w:position w:val="-6"/>
          <w:sz w:val="24"/>
          <w:szCs w:val="24"/>
        </w:rPr>
        <w:object w:dxaOrig="800" w:dyaOrig="279">
          <v:shape id="_x0000_i1107" type="#_x0000_t75" style="width:40.5pt;height:14.25pt" o:ole="">
            <v:imagedata r:id="rId174" o:title=""/>
          </v:shape>
          <o:OLEObject Type="Embed" ProgID="Equation.DSMT4" ShapeID="_x0000_i1107" DrawAspect="Content" ObjectID="_1474531233" r:id="rId175"/>
        </w:object>
      </w:r>
      <w:r w:rsidRPr="002A6A9D">
        <w:rPr>
          <w:rFonts w:ascii="Times New Roman" w:hAnsi="Times New Roman" w:cs="Times New Roman"/>
          <w:b/>
          <w:sz w:val="24"/>
          <w:szCs w:val="24"/>
        </w:rPr>
        <w:t>Find the following</w:t>
      </w:r>
      <w:r w:rsidRPr="002A6A9D">
        <w:rPr>
          <w:rFonts w:ascii="Times New Roman" w:hAnsi="Times New Roman" w:cs="Times New Roman"/>
          <w:b/>
          <w:position w:val="-14"/>
          <w:sz w:val="24"/>
          <w:szCs w:val="24"/>
        </w:rPr>
        <w:object w:dxaOrig="1579" w:dyaOrig="400">
          <v:shape id="_x0000_i1108" type="#_x0000_t75" style="width:78.75pt;height:20.25pt" o:ole="">
            <v:imagedata r:id="rId176" o:title=""/>
          </v:shape>
          <o:OLEObject Type="Embed" ProgID="Equation.DSMT4" ShapeID="_x0000_i1108" DrawAspect="Content" ObjectID="_1474531234" r:id="rId177"/>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position w:val="-16"/>
          <w:sz w:val="24"/>
          <w:szCs w:val="24"/>
        </w:rPr>
        <w:object w:dxaOrig="1460" w:dyaOrig="440">
          <v:shape id="_x0000_i1109" type="#_x0000_t75" style="width:72.75pt;height:21.75pt" o:ole="">
            <v:imagedata r:id="rId178" o:title=""/>
          </v:shape>
          <o:OLEObject Type="Embed" ProgID="Equation.DSMT4" ShapeID="_x0000_i1109" DrawAspect="Content" ObjectID="_1474531235" r:id="rId179"/>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10"/>
          <w:sz w:val="24"/>
          <w:szCs w:val="24"/>
        </w:rPr>
        <w:object w:dxaOrig="1740" w:dyaOrig="320">
          <v:shape id="_x0000_i1110" type="#_x0000_t75" style="width:87pt;height:15.75pt" o:ole="">
            <v:imagedata r:id="rId180" o:title=""/>
          </v:shape>
          <o:OLEObject Type="Embed" ProgID="Equation.DSMT4" ShapeID="_x0000_i1110" DrawAspect="Content" ObjectID="_1474531236" r:id="rId181"/>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            Let </w:t>
      </w:r>
      <w:r w:rsidRPr="002A6A9D">
        <w:rPr>
          <w:rFonts w:ascii="Times New Roman" w:hAnsi="Times New Roman" w:cs="Times New Roman"/>
          <w:position w:val="-24"/>
          <w:sz w:val="24"/>
          <w:szCs w:val="24"/>
        </w:rPr>
        <w:object w:dxaOrig="1100" w:dyaOrig="620">
          <v:shape id="_x0000_i1111" type="#_x0000_t75" style="width:55.5pt;height:30.75pt" o:ole="">
            <v:imagedata r:id="rId182" o:title=""/>
          </v:shape>
          <o:OLEObject Type="Embed" ProgID="Equation.DSMT4" ShapeID="_x0000_i1111" DrawAspect="Content" ObjectID="_1474531237" r:id="rId183"/>
        </w:object>
      </w:r>
      <w:r w:rsidRPr="002A6A9D">
        <w:rPr>
          <w:rFonts w:ascii="Times New Roman" w:hAnsi="Times New Roman" w:cs="Times New Roman"/>
          <w:sz w:val="24"/>
          <w:szCs w:val="24"/>
        </w:rPr>
        <w:t xml:space="preserve"> be the standard normal variate</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4300" w:dyaOrig="680">
          <v:shape id="_x0000_i1112" type="#_x0000_t75" style="width:215.25pt;height:34.5pt" o:ole="">
            <v:imagedata r:id="rId184" o:title=""/>
          </v:shape>
          <o:OLEObject Type="Embed" ProgID="Equation.DSMT4" ShapeID="_x0000_i1112" DrawAspect="Content" ObjectID="_1474531238" r:id="rId185"/>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1800" w:dyaOrig="400">
          <v:shape id="_x0000_i1113" type="#_x0000_t75" style="width:90pt;height:20.25pt" o:ole="">
            <v:imagedata r:id="rId186" o:title=""/>
          </v:shape>
          <o:OLEObject Type="Embed" ProgID="Equation.DSMT4" ShapeID="_x0000_i1113" DrawAspect="Content" ObjectID="_1474531239" r:id="rId187"/>
        </w:object>
      </w:r>
      <w:r w:rsidRPr="002A6A9D">
        <w:rPr>
          <w:rFonts w:ascii="Times New Roman" w:hAnsi="Times New Roman" w:cs="Times New Roman"/>
          <w:position w:val="-14"/>
          <w:sz w:val="24"/>
          <w:szCs w:val="24"/>
        </w:rPr>
        <w:object w:dxaOrig="3220" w:dyaOrig="400">
          <v:shape id="_x0000_i1114" type="#_x0000_t75" style="width:160.5pt;height:20.25pt" o:ole="">
            <v:imagedata r:id="rId188" o:title=""/>
          </v:shape>
          <o:OLEObject Type="Embed" ProgID="Equation.DSMT4" ShapeID="_x0000_i1114" DrawAspect="Content" ObjectID="_1474531240" r:id="rId189"/>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2659" w:dyaOrig="400">
          <v:shape id="_x0000_i1115" type="#_x0000_t75" style="width:132pt;height:20.25pt" o:ole="">
            <v:imagedata r:id="rId190" o:title=""/>
          </v:shape>
          <o:OLEObject Type="Embed" ProgID="Equation.DSMT4" ShapeID="_x0000_i1115" DrawAspect="Content" ObjectID="_1474531241" r:id="rId191"/>
        </w:objec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position w:val="-6"/>
          <w:sz w:val="24"/>
          <w:szCs w:val="24"/>
        </w:rPr>
        <w:object w:dxaOrig="2659" w:dyaOrig="279">
          <v:shape id="_x0000_i1116" type="#_x0000_t75" style="width:132pt;height:14.25pt" o:ole="">
            <v:imagedata r:id="rId192" o:title=""/>
          </v:shape>
          <o:OLEObject Type="Embed" ProgID="Equation.DSMT4" ShapeID="_x0000_i1116" DrawAspect="Content" ObjectID="_1474531242" r:id="rId193"/>
        </w:object>
      </w:r>
      <w:r w:rsidRPr="002A6A9D">
        <w:rPr>
          <w:rFonts w:ascii="Times New Roman" w:hAnsi="Times New Roman" w:cs="Times New Roman"/>
          <w:sz w:val="24"/>
          <w:szCs w:val="24"/>
        </w:rPr>
        <w:t>.</w: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12. If</w:t>
      </w:r>
      <w:r w:rsidRPr="002A6A9D">
        <w:rPr>
          <w:rFonts w:ascii="Times New Roman" w:hAnsi="Times New Roman" w:cs="Times New Roman"/>
          <w:b/>
          <w:position w:val="-4"/>
          <w:sz w:val="24"/>
          <w:szCs w:val="24"/>
        </w:rPr>
        <w:object w:dxaOrig="279" w:dyaOrig="260">
          <v:shape id="_x0000_i1117" type="#_x0000_t75" style="width:14.25pt;height:13.5pt" o:ole="">
            <v:imagedata r:id="rId194" o:title=""/>
          </v:shape>
          <o:OLEObject Type="Embed" ProgID="Equation.DSMT4" ShapeID="_x0000_i1117" DrawAspect="Content" ObjectID="_1474531243" r:id="rId195"/>
        </w:object>
      </w:r>
      <w:r w:rsidRPr="002A6A9D">
        <w:rPr>
          <w:rFonts w:ascii="Times New Roman" w:hAnsi="Times New Roman" w:cs="Times New Roman"/>
          <w:b/>
          <w:sz w:val="24"/>
          <w:szCs w:val="24"/>
        </w:rPr>
        <w:t xml:space="preserve">is a </w:t>
      </w:r>
      <w:r w:rsidRPr="002A6A9D">
        <w:rPr>
          <w:rFonts w:ascii="Times New Roman" w:hAnsi="Times New Roman" w:cs="Times New Roman"/>
          <w:b/>
          <w:position w:val="-14"/>
          <w:sz w:val="24"/>
          <w:szCs w:val="24"/>
        </w:rPr>
        <w:object w:dxaOrig="800" w:dyaOrig="400">
          <v:shape id="_x0000_i1118" type="#_x0000_t75" style="width:40.5pt;height:20.25pt" o:ole="">
            <v:imagedata r:id="rId196" o:title=""/>
          </v:shape>
          <o:OLEObject Type="Embed" ProgID="Equation.DSMT4" ShapeID="_x0000_i1118" DrawAspect="Content" ObjectID="_1474531244" r:id="rId197"/>
        </w:object>
      </w:r>
      <w:r w:rsidRPr="002A6A9D">
        <w:rPr>
          <w:rFonts w:ascii="Times New Roman" w:hAnsi="Times New Roman" w:cs="Times New Roman"/>
          <w:b/>
          <w:sz w:val="24"/>
          <w:szCs w:val="24"/>
        </w:rPr>
        <w:t>Find</w:t>
      </w:r>
      <w:r w:rsidRPr="002A6A9D">
        <w:rPr>
          <w:rFonts w:ascii="Times New Roman" w:hAnsi="Times New Roman" w:cs="Times New Roman"/>
          <w:b/>
          <w:position w:val="-28"/>
          <w:sz w:val="24"/>
          <w:szCs w:val="24"/>
        </w:rPr>
        <w:object w:dxaOrig="1020" w:dyaOrig="680">
          <v:shape id="_x0000_i1119" type="#_x0000_t75" style="width:51pt;height:34.5pt" o:ole="">
            <v:imagedata r:id="rId198" o:title=""/>
          </v:shape>
          <o:OLEObject Type="Embed" ProgID="Equation.DSMT4" ShapeID="_x0000_i1119" DrawAspect="Content" ObjectID="_1474531245" r:id="rId199"/>
        </w:object>
      </w:r>
      <w:r w:rsidRPr="002A6A9D">
        <w:rPr>
          <w:rFonts w:ascii="Times New Roman" w:hAnsi="Times New Roman" w:cs="Times New Roman"/>
          <w:b/>
          <w:sz w:val="24"/>
          <w:szCs w:val="24"/>
        </w:rPr>
        <w:t>where</w:t>
      </w:r>
      <w:r w:rsidRPr="002A6A9D">
        <w:rPr>
          <w:rFonts w:ascii="Times New Roman" w:hAnsi="Times New Roman" w:cs="Times New Roman"/>
          <w:b/>
          <w:position w:val="-6"/>
          <w:sz w:val="24"/>
          <w:szCs w:val="24"/>
        </w:rPr>
        <w:object w:dxaOrig="999" w:dyaOrig="279">
          <v:shape id="_x0000_i1120" type="#_x0000_t75" style="width:50.25pt;height:14.25pt" o:ole="">
            <v:imagedata r:id="rId200" o:title=""/>
          </v:shape>
          <o:OLEObject Type="Embed" ProgID="Equation.DSMT4" ShapeID="_x0000_i1120" DrawAspect="Content" ObjectID="_1474531246" r:id="rId201"/>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2560" w:dyaOrig="680">
          <v:shape id="_x0000_i1121" type="#_x0000_t75" style="width:128.25pt;height:34.5pt" o:ole="">
            <v:imagedata r:id="rId202" o:title=""/>
          </v:shape>
          <o:OLEObject Type="Embed" ProgID="Equation.DSMT4" ShapeID="_x0000_i1121" DrawAspect="Content" ObjectID="_1474531247" r:id="rId203"/>
        </w:objec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2760" w:dyaOrig="400">
          <v:shape id="_x0000_i1122" type="#_x0000_t75" style="width:138pt;height:20.25pt" o:ole="">
            <v:imagedata r:id="rId204" o:title=""/>
          </v:shape>
          <o:OLEObject Type="Embed" ProgID="Equation.DSMT4" ShapeID="_x0000_i1122" DrawAspect="Content" ObjectID="_1474531248" r:id="rId205"/>
        </w:objec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2280" w:dyaOrig="400">
          <v:shape id="_x0000_i1123" type="#_x0000_t75" style="width:114pt;height:20.25pt" o:ole="">
            <v:imagedata r:id="rId206" o:title=""/>
          </v:shape>
          <o:OLEObject Type="Embed" ProgID="Equation.DSMT4" ShapeID="_x0000_i1123" DrawAspect="Content" ObjectID="_1474531249" r:id="rId207"/>
        </w:object>
      </w:r>
    </w:p>
    <w:p w:rsidR="008C69A4" w:rsidRPr="002A6A9D" w:rsidRDefault="008C69A4" w:rsidP="008C69A4">
      <w:pPr>
        <w:spacing w:after="0"/>
        <w:jc w:val="both"/>
        <w:rPr>
          <w:rFonts w:ascii="Times New Roman" w:hAnsi="Times New Roman" w:cs="Times New Roman"/>
          <w:position w:val="-6"/>
          <w:sz w:val="24"/>
          <w:szCs w:val="24"/>
        </w:rPr>
      </w:pPr>
      <w:r w:rsidRPr="002A6A9D">
        <w:rPr>
          <w:rFonts w:ascii="Times New Roman" w:hAnsi="Times New Roman" w:cs="Times New Roman"/>
          <w:position w:val="-6"/>
          <w:sz w:val="24"/>
          <w:szCs w:val="24"/>
        </w:rPr>
        <w:object w:dxaOrig="2299" w:dyaOrig="279">
          <v:shape id="_x0000_i1124" type="#_x0000_t75" style="width:114.75pt;height:14.25pt" o:ole="">
            <v:imagedata r:id="rId208" o:title=""/>
          </v:shape>
          <o:OLEObject Type="Embed" ProgID="Equation.DSMT4" ShapeID="_x0000_i1124" DrawAspect="Content" ObjectID="_1474531250" r:id="rId209"/>
        </w:object>
      </w:r>
    </w:p>
    <w:p w:rsidR="008C69A4" w:rsidRPr="002A6A9D" w:rsidRDefault="008C69A4" w:rsidP="008C69A4">
      <w:pPr>
        <w:spacing w:after="0"/>
        <w:jc w:val="both"/>
        <w:rPr>
          <w:rFonts w:ascii="Times New Roman" w:hAnsi="Times New Roman" w:cs="Times New Roman"/>
          <w:position w:val="-6"/>
          <w:sz w:val="24"/>
          <w:szCs w:val="24"/>
        </w:rPr>
      </w:pPr>
    </w:p>
    <w:p w:rsidR="008C69A4" w:rsidRPr="002A6A9D" w:rsidRDefault="008C69A4" w:rsidP="008C69A4">
      <w:pPr>
        <w:spacing w:after="0"/>
        <w:jc w:val="both"/>
        <w:rPr>
          <w:rFonts w:ascii="Times New Roman" w:hAnsi="Times New Roman" w:cs="Times New Roman"/>
          <w:position w:val="-6"/>
          <w:sz w:val="24"/>
          <w:szCs w:val="24"/>
        </w:rPr>
      </w:pP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13. If the probability is</w:t>
      </w:r>
      <w:r w:rsidRPr="002A6A9D">
        <w:rPr>
          <w:rFonts w:ascii="Times New Roman" w:hAnsi="Times New Roman" w:cs="Times New Roman"/>
          <w:b/>
          <w:position w:val="-24"/>
          <w:sz w:val="24"/>
          <w:szCs w:val="24"/>
        </w:rPr>
        <w:object w:dxaOrig="240" w:dyaOrig="620">
          <v:shape id="_x0000_i1125" type="#_x0000_t75" style="width:12pt;height:30.75pt" o:ole="">
            <v:imagedata r:id="rId210" o:title=""/>
          </v:shape>
          <o:OLEObject Type="Embed" ProgID="Equation.DSMT4" ShapeID="_x0000_i1125" DrawAspect="Content" ObjectID="_1474531251" r:id="rId211"/>
        </w:object>
      </w:r>
      <w:r w:rsidRPr="002A6A9D">
        <w:rPr>
          <w:rFonts w:ascii="Times New Roman" w:hAnsi="Times New Roman" w:cs="Times New Roman"/>
          <w:b/>
          <w:sz w:val="24"/>
          <w:szCs w:val="24"/>
        </w:rPr>
        <w:t xml:space="preserve">that a man will hit a target what is the chance that he will hit </w:t>
      </w: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the   target for the first time in the 7</w:t>
      </w:r>
      <w:r w:rsidRPr="002A6A9D">
        <w:rPr>
          <w:rFonts w:ascii="Times New Roman" w:hAnsi="Times New Roman" w:cs="Times New Roman"/>
          <w:b/>
          <w:sz w:val="24"/>
          <w:szCs w:val="24"/>
          <w:vertAlign w:val="superscript"/>
        </w:rPr>
        <w:t>th</w:t>
      </w:r>
      <w:r w:rsidRPr="002A6A9D">
        <w:rPr>
          <w:rFonts w:ascii="Times New Roman" w:hAnsi="Times New Roman" w:cs="Times New Roman"/>
          <w:b/>
          <w:sz w:val="24"/>
          <w:szCs w:val="24"/>
        </w:rPr>
        <w:t xml:space="preserve"> trial?</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Solution:</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The required probability is</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5720" w:dyaOrig="400">
          <v:shape id="_x0000_i1126" type="#_x0000_t75" style="width:286.5pt;height:20.25pt" o:ole="">
            <v:imagedata r:id="rId212" o:title=""/>
          </v:shape>
          <o:OLEObject Type="Embed" ProgID="Equation.DSMT4" ShapeID="_x0000_i1126" DrawAspect="Content" ObjectID="_1474531252" r:id="rId213"/>
        </w:objec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8"/>
          <w:sz w:val="24"/>
          <w:szCs w:val="24"/>
        </w:rPr>
        <w:object w:dxaOrig="1860" w:dyaOrig="740">
          <v:shape id="_x0000_i1127" type="#_x0000_t75" style="width:93pt;height:36.75pt" o:ole="">
            <v:imagedata r:id="rId214" o:title=""/>
          </v:shape>
          <o:OLEObject Type="Embed" ProgID="Equation.DSMT4" ShapeID="_x0000_i1127" DrawAspect="Content" ObjectID="_1474531253" r:id="rId215"/>
        </w:object>
      </w:r>
      <w:r w:rsidRPr="002A6A9D">
        <w:rPr>
          <w:rFonts w:ascii="Times New Roman" w:hAnsi="Times New Roman" w:cs="Times New Roman"/>
          <w:position w:val="-6"/>
          <w:sz w:val="24"/>
          <w:szCs w:val="24"/>
        </w:rPr>
        <w:object w:dxaOrig="920" w:dyaOrig="279">
          <v:shape id="_x0000_i1128" type="#_x0000_t75" style="width:45.75pt;height:14.25pt" o:ole="">
            <v:imagedata r:id="rId216" o:title=""/>
          </v:shape>
          <o:OLEObject Type="Embed" ProgID="Equation.DSMT4" ShapeID="_x0000_i1128" DrawAspect="Content" ObjectID="_1474531254" r:id="rId217"/>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Hence </w:t>
      </w:r>
      <w:r w:rsidRPr="002A6A9D">
        <w:rPr>
          <w:rFonts w:ascii="Times New Roman" w:hAnsi="Times New Roman" w:cs="Times New Roman"/>
          <w:position w:val="-10"/>
          <w:sz w:val="24"/>
          <w:szCs w:val="24"/>
        </w:rPr>
        <w:object w:dxaOrig="420" w:dyaOrig="260">
          <v:shape id="_x0000_i1129" type="#_x0000_t75" style="width:21pt;height:13.5pt" o:ole="">
            <v:imagedata r:id="rId218" o:title=""/>
          </v:shape>
          <o:OLEObject Type="Embed" ProgID="Equation.DSMT4" ShapeID="_x0000_i1129" DrawAspect="Content" ObjectID="_1474531255" r:id="rId219"/>
        </w:object>
      </w:r>
      <w:r w:rsidRPr="002A6A9D">
        <w:rPr>
          <w:rFonts w:ascii="Times New Roman" w:hAnsi="Times New Roman" w:cs="Times New Roman"/>
          <w:sz w:val="24"/>
          <w:szCs w:val="24"/>
        </w:rPr>
        <w:t>Probability of hitting target and</w:t>
      </w:r>
      <w:r w:rsidRPr="002A6A9D">
        <w:rPr>
          <w:rFonts w:ascii="Times New Roman" w:hAnsi="Times New Roman" w:cs="Times New Roman"/>
          <w:position w:val="-10"/>
          <w:sz w:val="24"/>
          <w:szCs w:val="24"/>
        </w:rPr>
        <w:object w:dxaOrig="880" w:dyaOrig="320">
          <v:shape id="_x0000_i1130" type="#_x0000_t75" style="width:44.25pt;height:15.75pt" o:ole="">
            <v:imagedata r:id="rId220" o:title=""/>
          </v:shape>
          <o:OLEObject Type="Embed" ProgID="Equation.DSMT4" ShapeID="_x0000_i1130" DrawAspect="Content" ObjectID="_1474531256" r:id="rId221"/>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14. A random variable</w:t>
      </w:r>
      <w:r w:rsidRPr="002A6A9D">
        <w:rPr>
          <w:rFonts w:ascii="Times New Roman" w:hAnsi="Times New Roman" w:cs="Times New Roman"/>
          <w:b/>
          <w:position w:val="-4"/>
          <w:sz w:val="24"/>
          <w:szCs w:val="24"/>
        </w:rPr>
        <w:object w:dxaOrig="279" w:dyaOrig="260">
          <v:shape id="_x0000_i1131" type="#_x0000_t75" style="width:14.25pt;height:13.5pt" o:ole="">
            <v:imagedata r:id="rId222" o:title=""/>
          </v:shape>
          <o:OLEObject Type="Embed" ProgID="Equation.DSMT4" ShapeID="_x0000_i1131" DrawAspect="Content" ObjectID="_1474531257" r:id="rId223"/>
        </w:object>
      </w:r>
      <w:r w:rsidRPr="002A6A9D">
        <w:rPr>
          <w:rFonts w:ascii="Times New Roman" w:hAnsi="Times New Roman" w:cs="Times New Roman"/>
          <w:b/>
          <w:sz w:val="24"/>
          <w:szCs w:val="24"/>
        </w:rPr>
        <w:t xml:space="preserve">has an exponential distribution defined by p.d.f. </w:t>
      </w: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position w:val="-14"/>
          <w:sz w:val="24"/>
          <w:szCs w:val="24"/>
        </w:rPr>
        <w:object w:dxaOrig="1180" w:dyaOrig="400">
          <v:shape id="_x0000_i1132" type="#_x0000_t75" style="width:58.5pt;height:20.25pt" o:ole="">
            <v:imagedata r:id="rId224" o:title=""/>
          </v:shape>
          <o:OLEObject Type="Embed" ProgID="Equation.DSMT4" ShapeID="_x0000_i1132" DrawAspect="Content" ObjectID="_1474531258" r:id="rId225"/>
        </w:object>
      </w:r>
      <w:r w:rsidRPr="002A6A9D">
        <w:rPr>
          <w:rFonts w:ascii="Times New Roman" w:hAnsi="Times New Roman" w:cs="Times New Roman"/>
          <w:b/>
          <w:position w:val="-6"/>
          <w:sz w:val="24"/>
          <w:szCs w:val="24"/>
        </w:rPr>
        <w:object w:dxaOrig="960" w:dyaOrig="279">
          <v:shape id="_x0000_i1133" type="#_x0000_t75" style="width:48pt;height:14.25pt" o:ole="">
            <v:imagedata r:id="rId226" o:title=""/>
          </v:shape>
          <o:OLEObject Type="Embed" ProgID="Equation.DSMT4" ShapeID="_x0000_i1133" DrawAspect="Content" ObjectID="_1474531259" r:id="rId227"/>
        </w:object>
      </w:r>
      <w:r w:rsidRPr="002A6A9D">
        <w:rPr>
          <w:rFonts w:ascii="Times New Roman" w:hAnsi="Times New Roman" w:cs="Times New Roman"/>
          <w:b/>
          <w:sz w:val="24"/>
          <w:szCs w:val="24"/>
        </w:rPr>
        <w:t xml:space="preserve">. Find the density function of </w:t>
      </w:r>
      <w:r w:rsidRPr="002A6A9D">
        <w:rPr>
          <w:rFonts w:ascii="Times New Roman" w:hAnsi="Times New Roman" w:cs="Times New Roman"/>
          <w:b/>
          <w:position w:val="-6"/>
          <w:sz w:val="24"/>
          <w:szCs w:val="24"/>
        </w:rPr>
        <w:object w:dxaOrig="1100" w:dyaOrig="279">
          <v:shape id="_x0000_i1134" type="#_x0000_t75" style="width:55.5pt;height:14.25pt" o:ole="">
            <v:imagedata r:id="rId228" o:title=""/>
          </v:shape>
          <o:OLEObject Type="Embed" ProgID="Equation.DSMT4" ShapeID="_x0000_i1134" DrawAspect="Content" ObjectID="_1474531260" r:id="rId229"/>
        </w:object>
      </w:r>
      <w:r w:rsidRPr="002A6A9D">
        <w:rPr>
          <w:rFonts w:ascii="Times New Roman" w:hAnsi="Times New Roman" w:cs="Times New Roman"/>
          <w:b/>
          <w:sz w:val="24"/>
          <w:szCs w:val="24"/>
        </w:rPr>
        <w:t>.</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2960" w:dyaOrig="660">
          <v:shape id="_x0000_i1135" type="#_x0000_t75" style="width:148.5pt;height:33pt" o:ole="">
            <v:imagedata r:id="rId230" o:title=""/>
          </v:shape>
          <o:OLEObject Type="Embed" ProgID="Equation.DSMT4" ShapeID="_x0000_i1135" DrawAspect="Content" ObjectID="_1474531261" r:id="rId231"/>
        </w:objec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P.d.f of y </w:t>
      </w:r>
      <w:r w:rsidRPr="002A6A9D">
        <w:rPr>
          <w:rFonts w:ascii="Times New Roman" w:hAnsi="Times New Roman" w:cs="Times New Roman"/>
          <w:position w:val="-30"/>
          <w:sz w:val="24"/>
          <w:szCs w:val="24"/>
        </w:rPr>
        <w:object w:dxaOrig="1880" w:dyaOrig="720">
          <v:shape id="_x0000_i1136" type="#_x0000_t75" style="width:93.75pt;height:36pt" o:ole="">
            <v:imagedata r:id="rId232" o:title=""/>
          </v:shape>
          <o:OLEObject Type="Embed" ProgID="Equation.DSMT4" ShapeID="_x0000_i1136" DrawAspect="Content" ObjectID="_1474531262" r:id="rId233"/>
        </w:objec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1400" w:dyaOrig="620">
          <v:shape id="_x0000_i1137" type="#_x0000_t75" style="width:70.5pt;height:30.75pt" o:ole="">
            <v:imagedata r:id="rId234" o:title=""/>
          </v:shape>
          <o:OLEObject Type="Embed" ProgID="Equation.DSMT4" ShapeID="_x0000_i1137" DrawAspect="Content" ObjectID="_1474531263" r:id="rId235"/>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Using </w:t>
      </w:r>
      <w:r w:rsidRPr="002A6A9D">
        <w:rPr>
          <w:rFonts w:ascii="Times New Roman" w:hAnsi="Times New Roman" w:cs="Times New Roman"/>
          <w:position w:val="-24"/>
          <w:sz w:val="24"/>
          <w:szCs w:val="24"/>
        </w:rPr>
        <w:object w:dxaOrig="940" w:dyaOrig="620">
          <v:shape id="_x0000_i1138" type="#_x0000_t75" style="width:47.25pt;height:30.75pt" o:ole="">
            <v:imagedata r:id="rId236" o:title=""/>
          </v:shape>
          <o:OLEObject Type="Embed" ProgID="Equation.DSMT4" ShapeID="_x0000_i1138" DrawAspect="Content" ObjectID="_1474531264" r:id="rId237"/>
        </w:object>
      </w:r>
      <w:r w:rsidRPr="002A6A9D">
        <w:rPr>
          <w:rFonts w:ascii="Times New Roman" w:hAnsi="Times New Roman" w:cs="Times New Roman"/>
          <w:sz w:val="24"/>
          <w:szCs w:val="24"/>
        </w:rPr>
        <w:t xml:space="preserve"> we get</w:t>
      </w:r>
      <w:r w:rsidRPr="002A6A9D">
        <w:rPr>
          <w:rFonts w:ascii="Times New Roman" w:hAnsi="Times New Roman" w:cs="Times New Roman"/>
          <w:position w:val="-24"/>
          <w:sz w:val="24"/>
          <w:szCs w:val="24"/>
        </w:rPr>
        <w:object w:dxaOrig="3960" w:dyaOrig="700">
          <v:shape id="_x0000_i1139" type="#_x0000_t75" style="width:198.75pt;height:35.25pt" o:ole="">
            <v:imagedata r:id="rId238" o:title=""/>
          </v:shape>
          <o:OLEObject Type="Embed" ProgID="Equation.DSMT4" ShapeID="_x0000_i1139" DrawAspect="Content" ObjectID="_1474531265" r:id="rId239"/>
        </w:object>
      </w:r>
    </w:p>
    <w:p w:rsidR="008C69A4" w:rsidRPr="002A6A9D" w:rsidRDefault="008C69A4" w:rsidP="008C69A4">
      <w:pPr>
        <w:pStyle w:val="ListParagraph"/>
        <w:spacing w:after="0"/>
        <w:ind w:left="0"/>
        <w:jc w:val="both"/>
        <w:rPr>
          <w:rFonts w:ascii="Times New Roman" w:hAnsi="Times New Roman" w:cs="Times New Roman"/>
          <w:b/>
          <w:sz w:val="24"/>
          <w:szCs w:val="24"/>
        </w:rPr>
      </w:pPr>
      <w:r w:rsidRPr="002A6A9D">
        <w:rPr>
          <w:rFonts w:ascii="Times New Roman" w:hAnsi="Times New Roman" w:cs="Times New Roman"/>
          <w:b/>
          <w:sz w:val="24"/>
          <w:szCs w:val="24"/>
        </w:rPr>
        <w:t>15. If</w:t>
      </w:r>
      <w:r w:rsidRPr="002A6A9D">
        <w:rPr>
          <w:rFonts w:ascii="Times New Roman" w:hAnsi="Times New Roman" w:cs="Times New Roman"/>
          <w:b/>
          <w:position w:val="-4"/>
          <w:sz w:val="24"/>
          <w:szCs w:val="24"/>
        </w:rPr>
        <w:object w:dxaOrig="279" w:dyaOrig="260">
          <v:shape id="_x0000_i1140" type="#_x0000_t75" style="width:14.25pt;height:13.5pt" o:ole="">
            <v:imagedata r:id="rId240" o:title=""/>
          </v:shape>
          <o:OLEObject Type="Embed" ProgID="Equation.DSMT4" ShapeID="_x0000_i1140" DrawAspect="Content" ObjectID="_1474531266" r:id="rId241"/>
        </w:object>
      </w:r>
      <w:r w:rsidRPr="002A6A9D">
        <w:rPr>
          <w:rFonts w:ascii="Times New Roman" w:hAnsi="Times New Roman" w:cs="Times New Roman"/>
          <w:b/>
          <w:sz w:val="24"/>
          <w:szCs w:val="24"/>
        </w:rPr>
        <w:t>is a normal variable with zero mean and variance</w:t>
      </w:r>
      <w:r w:rsidRPr="002A6A9D">
        <w:rPr>
          <w:rFonts w:ascii="Times New Roman" w:hAnsi="Times New Roman" w:cs="Times New Roman"/>
          <w:b/>
          <w:position w:val="-6"/>
          <w:sz w:val="24"/>
          <w:szCs w:val="24"/>
        </w:rPr>
        <w:object w:dxaOrig="320" w:dyaOrig="320">
          <v:shape id="_x0000_i1141" type="#_x0000_t75" style="width:15.75pt;height:15.75pt" o:ole="">
            <v:imagedata r:id="rId242" o:title=""/>
          </v:shape>
          <o:OLEObject Type="Embed" ProgID="Equation.DSMT4" ShapeID="_x0000_i1141" DrawAspect="Content" ObjectID="_1474531267" r:id="rId243"/>
        </w:object>
      </w:r>
      <w:r w:rsidRPr="002A6A9D">
        <w:rPr>
          <w:rFonts w:ascii="Times New Roman" w:hAnsi="Times New Roman" w:cs="Times New Roman"/>
          <w:b/>
          <w:sz w:val="24"/>
          <w:szCs w:val="24"/>
        </w:rPr>
        <w:t xml:space="preserve">, Find the p.d.f of </w:t>
      </w:r>
      <w:r w:rsidRPr="002A6A9D">
        <w:rPr>
          <w:rFonts w:ascii="Times New Roman" w:hAnsi="Times New Roman" w:cs="Times New Roman"/>
          <w:b/>
          <w:position w:val="-10"/>
          <w:sz w:val="24"/>
          <w:szCs w:val="24"/>
        </w:rPr>
        <w:object w:dxaOrig="720" w:dyaOrig="360">
          <v:shape id="_x0000_i1142" type="#_x0000_t75" style="width:36pt;height:18.75pt" o:ole="">
            <v:imagedata r:id="rId244" o:title=""/>
          </v:shape>
          <o:OLEObject Type="Embed" ProgID="Equation.DSMT4" ShapeID="_x0000_i1142" DrawAspect="Content" ObjectID="_1474531268" r:id="rId245"/>
        </w:objec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t xml:space="preserve">Given </w:t>
      </w:r>
      <w:r w:rsidRPr="002A6A9D">
        <w:rPr>
          <w:rFonts w:ascii="Times New Roman" w:hAnsi="Times New Roman" w:cs="Times New Roman"/>
          <w:position w:val="-6"/>
          <w:sz w:val="24"/>
          <w:szCs w:val="24"/>
        </w:rPr>
        <w:object w:dxaOrig="740" w:dyaOrig="320">
          <v:shape id="_x0000_i1143" type="#_x0000_t75" style="width:36.75pt;height:15.75pt" o:ole="">
            <v:imagedata r:id="rId246" o:title=""/>
          </v:shape>
          <o:OLEObject Type="Embed" ProgID="Equation.DSMT4" ShapeID="_x0000_i1143" DrawAspect="Content" ObjectID="_1474531269" r:id="rId247"/>
        </w:objec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2000" w:dyaOrig="760">
          <v:shape id="_x0000_i1144" type="#_x0000_t75" style="width:99.75pt;height:37.5pt" o:ole="">
            <v:imagedata r:id="rId248" o:title=""/>
          </v:shape>
          <o:OLEObject Type="Embed" ProgID="Equation.DSMT4" ShapeID="_x0000_i1144" DrawAspect="Content" ObjectID="_1474531270" r:id="rId249"/>
        </w:objec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4120" w:dyaOrig="740">
          <v:shape id="_x0000_i1145" type="#_x0000_t75" style="width:206.25pt;height:36.75pt" o:ole="">
            <v:imagedata r:id="rId250" o:title=""/>
          </v:shape>
          <o:OLEObject Type="Embed" ProgID="Equation.DSMT4" ShapeID="_x0000_i1145" DrawAspect="Content" ObjectID="_1474531271" r:id="rId251"/>
        </w:object>
      </w:r>
      <w:r w:rsidRPr="002A6A9D">
        <w:rPr>
          <w:rFonts w:ascii="Times New Roman" w:hAnsi="Times New Roman" w:cs="Times New Roman"/>
          <w:sz w:val="24"/>
          <w:szCs w:val="24"/>
        </w:rPr>
        <w:t>.</w:t>
      </w:r>
    </w:p>
    <w:p w:rsidR="008C69A4" w:rsidRPr="002A6A9D" w:rsidRDefault="008C69A4" w:rsidP="008C69A4">
      <w:pPr>
        <w:spacing w:after="0"/>
        <w:ind w:left="1440"/>
        <w:jc w:val="both"/>
        <w:rPr>
          <w:rFonts w:ascii="Times New Roman" w:hAnsi="Times New Roman" w:cs="Times New Roman"/>
          <w:sz w:val="24"/>
          <w:szCs w:val="24"/>
        </w:rPr>
      </w:pPr>
    </w:p>
    <w:p w:rsidR="008C69A4" w:rsidRPr="002A6A9D" w:rsidRDefault="008C69A4" w:rsidP="008C69A4">
      <w:pPr>
        <w:spacing w:after="0"/>
        <w:ind w:left="1440"/>
        <w:jc w:val="both"/>
        <w:rPr>
          <w:rFonts w:ascii="Times New Roman" w:hAnsi="Times New Roman" w:cs="Times New Roman"/>
          <w:sz w:val="24"/>
          <w:szCs w:val="24"/>
        </w:rPr>
      </w:pPr>
    </w:p>
    <w:p w:rsidR="008C69A4" w:rsidRPr="002A6A9D" w:rsidRDefault="008C69A4" w:rsidP="008C69A4">
      <w:pPr>
        <w:spacing w:after="0"/>
        <w:ind w:left="1440"/>
        <w:jc w:val="both"/>
        <w:rPr>
          <w:rFonts w:ascii="Times New Roman" w:hAnsi="Times New Roman" w:cs="Times New Roman"/>
          <w:sz w:val="24"/>
          <w:szCs w:val="24"/>
        </w:rPr>
      </w:pPr>
    </w:p>
    <w:p w:rsidR="008C69A4" w:rsidRPr="002A6A9D" w:rsidRDefault="008C69A4" w:rsidP="008C69A4">
      <w:pPr>
        <w:spacing w:after="0"/>
        <w:ind w:left="1440"/>
        <w:jc w:val="both"/>
        <w:rPr>
          <w:rFonts w:ascii="Times New Roman" w:hAnsi="Times New Roman" w:cs="Times New Roman"/>
          <w:sz w:val="24"/>
          <w:szCs w:val="24"/>
        </w:rPr>
      </w:pPr>
    </w:p>
    <w:p w:rsidR="008C69A4" w:rsidRPr="002A6A9D" w:rsidRDefault="008C69A4" w:rsidP="008C69A4">
      <w:pPr>
        <w:spacing w:after="0"/>
        <w:ind w:left="1440"/>
        <w:jc w:val="both"/>
        <w:rPr>
          <w:rFonts w:ascii="Times New Roman" w:hAnsi="Times New Roman" w:cs="Times New Roman"/>
          <w:sz w:val="24"/>
          <w:szCs w:val="24"/>
        </w:rPr>
      </w:pPr>
    </w:p>
    <w:p w:rsidR="008C69A4" w:rsidRPr="002A6A9D" w:rsidRDefault="008C69A4" w:rsidP="008C69A4">
      <w:pPr>
        <w:spacing w:after="0"/>
        <w:ind w:left="1440"/>
        <w:jc w:val="both"/>
        <w:rPr>
          <w:rFonts w:ascii="Times New Roman" w:hAnsi="Times New Roman" w:cs="Times New Roman"/>
          <w:sz w:val="24"/>
          <w:szCs w:val="24"/>
        </w:rPr>
      </w:pPr>
    </w:p>
    <w:p w:rsidR="008C69A4" w:rsidRPr="002A6A9D" w:rsidRDefault="008C69A4" w:rsidP="008C69A4">
      <w:pPr>
        <w:pStyle w:val="ListParagraph"/>
        <w:spacing w:after="0"/>
        <w:jc w:val="center"/>
        <w:rPr>
          <w:rFonts w:ascii="Times New Roman" w:hAnsi="Times New Roman" w:cs="Times New Roman"/>
          <w:b/>
          <w:sz w:val="24"/>
          <w:szCs w:val="24"/>
        </w:rPr>
      </w:pPr>
      <w:r w:rsidRPr="002A6A9D">
        <w:rPr>
          <w:rFonts w:ascii="Times New Roman" w:hAnsi="Times New Roman" w:cs="Times New Roman"/>
          <w:b/>
          <w:bCs/>
          <w:sz w:val="24"/>
          <w:szCs w:val="24"/>
        </w:rPr>
        <w:t>UNIT-II: RANDOM VARIABLES</w:t>
      </w:r>
    </w:p>
    <w:p w:rsidR="008C69A4" w:rsidRPr="002A6A9D" w:rsidRDefault="008C69A4" w:rsidP="008C69A4">
      <w:pPr>
        <w:pStyle w:val="ListParagraph"/>
        <w:spacing w:after="0"/>
        <w:jc w:val="center"/>
        <w:rPr>
          <w:rFonts w:ascii="Times New Roman" w:hAnsi="Times New Roman" w:cs="Times New Roman"/>
          <w:b/>
          <w:sz w:val="24"/>
          <w:szCs w:val="24"/>
        </w:rPr>
      </w:pPr>
      <w:r w:rsidRPr="002A6A9D">
        <w:rPr>
          <w:rFonts w:ascii="Times New Roman" w:hAnsi="Times New Roman" w:cs="Times New Roman"/>
          <w:b/>
          <w:sz w:val="24"/>
          <w:szCs w:val="24"/>
        </w:rPr>
        <w:t>PART-B</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A random variable </w:t>
      </w:r>
      <w:r w:rsidRPr="002A6A9D">
        <w:rPr>
          <w:rFonts w:ascii="Times New Roman" w:hAnsi="Times New Roman" w:cs="Times New Roman"/>
          <w:position w:val="-4"/>
          <w:sz w:val="24"/>
          <w:szCs w:val="24"/>
        </w:rPr>
        <w:object w:dxaOrig="279" w:dyaOrig="260">
          <v:shape id="_x0000_i1146" type="#_x0000_t75" style="width:14.25pt;height:13.5pt" o:ole="">
            <v:imagedata r:id="rId252" o:title=""/>
          </v:shape>
          <o:OLEObject Type="Embed" ProgID="Equation.DSMT4" ShapeID="_x0000_i1146" DrawAspect="Content" ObjectID="_1474531272" r:id="rId253"/>
        </w:object>
      </w:r>
      <w:r w:rsidRPr="002A6A9D">
        <w:rPr>
          <w:rFonts w:ascii="Times New Roman" w:hAnsi="Times New Roman" w:cs="Times New Roman"/>
          <w:sz w:val="24"/>
          <w:szCs w:val="24"/>
        </w:rPr>
        <w:t xml:space="preserve"> has the following probability function: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Values of</w:t>
      </w:r>
      <w:r w:rsidRPr="002A6A9D">
        <w:rPr>
          <w:rFonts w:ascii="Times New Roman" w:hAnsi="Times New Roman" w:cs="Times New Roman"/>
          <w:position w:val="-4"/>
          <w:sz w:val="24"/>
          <w:szCs w:val="24"/>
        </w:rPr>
        <w:object w:dxaOrig="279" w:dyaOrig="260">
          <v:shape id="_x0000_i1147" type="#_x0000_t75" style="width:14.25pt;height:13.5pt" o:ole="">
            <v:imagedata r:id="rId252" o:title=""/>
          </v:shape>
          <o:OLEObject Type="Embed" ProgID="Equation.DSMT4" ShapeID="_x0000_i1147" DrawAspect="Content" ObjectID="_1474531273" r:id="rId254"/>
        </w:object>
      </w:r>
      <w:r w:rsidRPr="002A6A9D">
        <w:rPr>
          <w:rFonts w:ascii="Times New Roman" w:hAnsi="Times New Roman" w:cs="Times New Roman"/>
          <w:sz w:val="24"/>
          <w:szCs w:val="24"/>
        </w:rPr>
        <w:t xml:space="preserve">,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5520" w:dyaOrig="720">
          <v:shape id="_x0000_i1148" type="#_x0000_t75" style="width:186pt;height:36pt" o:ole="">
            <v:imagedata r:id="rId255" o:title=""/>
          </v:shape>
          <o:OLEObject Type="Embed" ProgID="Equation.DSMT4" ShapeID="_x0000_i1148" DrawAspect="Content" ObjectID="_1474531274" r:id="rId256"/>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Find   (i)</w:t>
      </w:r>
      <w:r w:rsidRPr="002A6A9D">
        <w:rPr>
          <w:rFonts w:ascii="Times New Roman" w:hAnsi="Times New Roman" w:cs="Times New Roman"/>
          <w:position w:val="-4"/>
          <w:sz w:val="24"/>
          <w:szCs w:val="24"/>
        </w:rPr>
        <w:object w:dxaOrig="260" w:dyaOrig="260">
          <v:shape id="_x0000_i1149" type="#_x0000_t75" style="width:13.5pt;height:13.5pt" o:ole="">
            <v:imagedata r:id="rId257" o:title=""/>
          </v:shape>
          <o:OLEObject Type="Embed" ProgID="Equation.DSMT4" ShapeID="_x0000_i1149" DrawAspect="Content" ObjectID="_1474531275" r:id="rId258"/>
        </w:object>
      </w:r>
      <w:r w:rsidRPr="002A6A9D">
        <w:rPr>
          <w:rFonts w:ascii="Times New Roman" w:hAnsi="Times New Roman" w:cs="Times New Roman"/>
          <w:sz w:val="24"/>
          <w:szCs w:val="24"/>
        </w:rPr>
        <w:t xml:space="preserve"> , (ii) Evaluate </w:t>
      </w:r>
      <w:r w:rsidRPr="002A6A9D">
        <w:rPr>
          <w:rFonts w:ascii="Times New Roman" w:hAnsi="Times New Roman" w:cs="Times New Roman"/>
          <w:position w:val="-14"/>
          <w:sz w:val="24"/>
          <w:szCs w:val="24"/>
        </w:rPr>
        <w:object w:dxaOrig="2060" w:dyaOrig="400">
          <v:shape id="_x0000_i1150" type="#_x0000_t75" style="width:102.75pt;height:20.25pt" o:ole="">
            <v:imagedata r:id="rId259" o:title=""/>
          </v:shape>
          <o:OLEObject Type="Embed" ProgID="Equation.DSMT4" ShapeID="_x0000_i1150" DrawAspect="Content" ObjectID="_1474531276" r:id="rId260"/>
        </w:object>
      </w:r>
      <w:r w:rsidRPr="002A6A9D">
        <w:rPr>
          <w:rFonts w:ascii="Times New Roman" w:hAnsi="Times New Roman" w:cs="Times New Roman"/>
          <w:sz w:val="24"/>
          <w:szCs w:val="24"/>
        </w:rPr>
        <w:t xml:space="preserve">and </w:t>
      </w:r>
      <w:r w:rsidRPr="002A6A9D">
        <w:rPr>
          <w:rFonts w:ascii="Times New Roman" w:hAnsi="Times New Roman" w:cs="Times New Roman"/>
          <w:position w:val="-14"/>
          <w:sz w:val="24"/>
          <w:szCs w:val="24"/>
        </w:rPr>
        <w:object w:dxaOrig="1359" w:dyaOrig="400">
          <v:shape id="_x0000_i1151" type="#_x0000_t75" style="width:67.5pt;height:20.25pt" o:ole="">
            <v:imagedata r:id="rId261" o:title=""/>
          </v:shape>
          <o:OLEObject Type="Embed" ProgID="Equation.DSMT4" ShapeID="_x0000_i1151" DrawAspect="Content" ObjectID="_1474531277" r:id="rId262"/>
        </w:objec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 xml:space="preserve"> (iii). Determine the distribution function of</w:t>
      </w:r>
      <w:r w:rsidRPr="002A6A9D">
        <w:rPr>
          <w:rFonts w:ascii="Times New Roman" w:hAnsi="Times New Roman" w:cs="Times New Roman"/>
          <w:position w:val="-4"/>
          <w:sz w:val="24"/>
          <w:szCs w:val="24"/>
        </w:rPr>
        <w:object w:dxaOrig="279" w:dyaOrig="260">
          <v:shape id="_x0000_i1152" type="#_x0000_t75" style="width:14.25pt;height:13.5pt" o:ole="">
            <v:imagedata r:id="rId263" o:title=""/>
          </v:shape>
          <o:OLEObject Type="Embed" ProgID="Equation.DSMT4" ShapeID="_x0000_i1152" DrawAspect="Content" ObjectID="_1474531278" r:id="rId264"/>
        </w:object>
      </w:r>
      <w:r w:rsidRPr="002A6A9D">
        <w:rPr>
          <w:rFonts w:ascii="Times New Roman" w:hAnsi="Times New Roman" w:cs="Times New Roman"/>
          <w:sz w:val="24"/>
          <w:szCs w:val="24"/>
        </w:rPr>
        <w:t>.</w: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 xml:space="preserve">(iv). </w:t>
      </w:r>
      <w:r w:rsidRPr="002A6A9D">
        <w:rPr>
          <w:rFonts w:ascii="Times New Roman" w:hAnsi="Times New Roman" w:cs="Times New Roman"/>
          <w:position w:val="-14"/>
          <w:sz w:val="24"/>
          <w:szCs w:val="24"/>
        </w:rPr>
        <w:object w:dxaOrig="2360" w:dyaOrig="400">
          <v:shape id="_x0000_i1153" type="#_x0000_t75" style="width:117.75pt;height:20.25pt" o:ole="">
            <v:imagedata r:id="rId265" o:title=""/>
          </v:shape>
          <o:OLEObject Type="Embed" ProgID="Equation.DSMT4" ShapeID="_x0000_i1153" DrawAspect="Content" ObjectID="_1474531279" r:id="rId266"/>
        </w:object>
      </w:r>
      <w:r w:rsidRPr="002A6A9D">
        <w:rPr>
          <w:rFonts w:ascii="Times New Roman" w:hAnsi="Times New Roman" w:cs="Times New Roman"/>
          <w:sz w:val="24"/>
          <w:szCs w:val="24"/>
        </w:rPr>
        <w:t xml:space="preserve">   (v). </w:t>
      </w:r>
      <w:r w:rsidRPr="002A6A9D">
        <w:rPr>
          <w:rFonts w:ascii="Times New Roman" w:hAnsi="Times New Roman" w:cs="Times New Roman"/>
          <w:position w:val="-14"/>
          <w:sz w:val="24"/>
          <w:szCs w:val="24"/>
        </w:rPr>
        <w:object w:dxaOrig="1020" w:dyaOrig="400">
          <v:shape id="_x0000_i1154" type="#_x0000_t75" style="width:51pt;height:20.25pt" o:ole="">
            <v:imagedata r:id="rId267" o:title=""/>
          </v:shape>
          <o:OLEObject Type="Embed" ProgID="Equation.DSMT4" ShapeID="_x0000_i1154" DrawAspect="Content" ObjectID="_1474531280" r:id="rId268"/>
        </w:object>
      </w:r>
      <w:r w:rsidRPr="002A6A9D">
        <w:rPr>
          <w:rFonts w:ascii="Times New Roman" w:hAnsi="Times New Roman" w:cs="Times New Roman"/>
          <w:sz w:val="24"/>
          <w:szCs w:val="24"/>
        </w:rPr>
        <w:t>,</w:t>
      </w:r>
      <w:r w:rsidRPr="002A6A9D">
        <w:rPr>
          <w:rFonts w:ascii="Times New Roman" w:hAnsi="Times New Roman" w:cs="Times New Roman"/>
          <w:position w:val="-10"/>
          <w:sz w:val="24"/>
          <w:szCs w:val="24"/>
        </w:rPr>
        <w:object w:dxaOrig="1160" w:dyaOrig="320">
          <v:shape id="_x0000_i1155" type="#_x0000_t75" style="width:57.75pt;height:15.75pt" o:ole="">
            <v:imagedata r:id="rId269" o:title=""/>
          </v:shape>
          <o:OLEObject Type="Embed" ProgID="Equation.DSMT4" ShapeID="_x0000_i1155" DrawAspect="Content" ObjectID="_1474531281" r:id="rId270"/>
        </w:objec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46"/>
          <w:sz w:val="24"/>
          <w:szCs w:val="24"/>
        </w:rPr>
        <w:object w:dxaOrig="2540" w:dyaOrig="1040">
          <v:shape id="_x0000_i1156" type="#_x0000_t75" style="width:127.5pt;height:51.75pt" o:ole="">
            <v:imagedata r:id="rId271" o:title=""/>
          </v:shape>
          <o:OLEObject Type="Embed" ProgID="Equation.DSMT4" ShapeID="_x0000_i1156" DrawAspect="Content" ObjectID="_1474531282" r:id="rId272"/>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Find (i) </w:t>
      </w:r>
      <w:r w:rsidRPr="002A6A9D">
        <w:rPr>
          <w:rFonts w:ascii="Times New Roman" w:hAnsi="Times New Roman" w:cs="Times New Roman"/>
          <w:position w:val="-14"/>
          <w:sz w:val="24"/>
          <w:szCs w:val="24"/>
        </w:rPr>
        <w:object w:dxaOrig="1359" w:dyaOrig="400">
          <v:shape id="_x0000_i1157" type="#_x0000_t75" style="width:67.5pt;height:20.25pt" o:ole="">
            <v:imagedata r:id="rId273" o:title=""/>
          </v:shape>
          <o:OLEObject Type="Embed" ProgID="Equation.DSMT4" ShapeID="_x0000_i1157" DrawAspect="Content" ObjectID="_1474531283" r:id="rId274"/>
        </w:object>
      </w:r>
      <w:r w:rsidRPr="002A6A9D">
        <w:rPr>
          <w:rFonts w:ascii="Times New Roman" w:hAnsi="Times New Roman" w:cs="Times New Roman"/>
          <w:sz w:val="24"/>
          <w:szCs w:val="24"/>
        </w:rPr>
        <w:t xml:space="preserve"> and (ii) </w:t>
      </w:r>
      <w:r w:rsidRPr="002A6A9D">
        <w:rPr>
          <w:rFonts w:ascii="Times New Roman" w:hAnsi="Times New Roman" w:cs="Times New Roman"/>
          <w:position w:val="-14"/>
          <w:sz w:val="24"/>
          <w:szCs w:val="24"/>
        </w:rPr>
        <w:object w:dxaOrig="2380" w:dyaOrig="400">
          <v:shape id="_x0000_i1158" type="#_x0000_t75" style="width:119.25pt;height:20.25pt" o:ole="">
            <v:imagedata r:id="rId275" o:title=""/>
          </v:shape>
          <o:OLEObject Type="Embed" ProgID="Equation.DSMT4" ShapeID="_x0000_i1158" DrawAspect="Content" ObjectID="_1474531284" r:id="rId276"/>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position w:val="-4"/>
          <w:sz w:val="24"/>
          <w:szCs w:val="24"/>
        </w:rPr>
        <w:object w:dxaOrig="279" w:dyaOrig="260">
          <v:shape id="_x0000_i1159" type="#_x0000_t75" style="width:14.25pt;height:13.5pt" o:ole="">
            <v:imagedata r:id="rId277" o:title=""/>
          </v:shape>
          <o:OLEObject Type="Embed" ProgID="Equation.DSMT4" ShapeID="_x0000_i1159" DrawAspect="Content" ObjectID="_1474531285" r:id="rId278"/>
        </w:object>
      </w:r>
      <w:r w:rsidRPr="002A6A9D">
        <w:rPr>
          <w:rFonts w:ascii="Times New Roman" w:hAnsi="Times New Roman" w:cs="Times New Roman"/>
          <w:sz w:val="24"/>
          <w:szCs w:val="24"/>
        </w:rPr>
        <w:t xml:space="preserve"> is a continuous random variable with pdf given by</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66"/>
          <w:sz w:val="24"/>
          <w:szCs w:val="24"/>
        </w:rPr>
        <w:object w:dxaOrig="3320" w:dyaOrig="1440">
          <v:shape id="_x0000_i1160" type="#_x0000_t75" style="width:165.75pt;height:1in" o:ole="">
            <v:imagedata r:id="rId279" o:title=""/>
          </v:shape>
          <o:OLEObject Type="Embed" ProgID="Equation.DSMT4" ShapeID="_x0000_i1160" DrawAspect="Content" ObjectID="_1474531286" r:id="rId280"/>
        </w:object>
      </w:r>
      <w:r w:rsidRPr="002A6A9D">
        <w:rPr>
          <w:rFonts w:ascii="Times New Roman" w:hAnsi="Times New Roman" w:cs="Times New Roman"/>
          <w:sz w:val="24"/>
          <w:szCs w:val="24"/>
        </w:rPr>
        <w:t xml:space="preserve">Find the value of </w:t>
      </w:r>
      <w:r w:rsidRPr="002A6A9D">
        <w:rPr>
          <w:rFonts w:ascii="Times New Roman" w:hAnsi="Times New Roman" w:cs="Times New Roman"/>
          <w:position w:val="-4"/>
          <w:sz w:val="24"/>
          <w:szCs w:val="24"/>
        </w:rPr>
        <w:object w:dxaOrig="260" w:dyaOrig="260">
          <v:shape id="_x0000_i1161" type="#_x0000_t75" style="width:13.5pt;height:13.5pt" o:ole="">
            <v:imagedata r:id="rId281" o:title=""/>
          </v:shape>
          <o:OLEObject Type="Embed" ProgID="Equation.DSMT4" ShapeID="_x0000_i1161" DrawAspect="Content" ObjectID="_1474531287" r:id="rId282"/>
        </w:object>
      </w:r>
      <w:r w:rsidRPr="002A6A9D">
        <w:rPr>
          <w:rFonts w:ascii="Times New Roman" w:hAnsi="Times New Roman" w:cs="Times New Roman"/>
          <w:sz w:val="24"/>
          <w:szCs w:val="24"/>
        </w:rPr>
        <w:t xml:space="preserve"> and also the cdf</w:t>
      </w:r>
      <w:r w:rsidRPr="002A6A9D">
        <w:rPr>
          <w:rFonts w:ascii="Times New Roman" w:hAnsi="Times New Roman" w:cs="Times New Roman"/>
          <w:position w:val="-14"/>
          <w:sz w:val="24"/>
          <w:szCs w:val="24"/>
        </w:rPr>
        <w:object w:dxaOrig="700" w:dyaOrig="400">
          <v:shape id="_x0000_i1162" type="#_x0000_t75" style="width:35.25pt;height:20.25pt" o:ole="">
            <v:imagedata r:id="rId283" o:title=""/>
          </v:shape>
          <o:OLEObject Type="Embed" ProgID="Equation.DSMT4" ShapeID="_x0000_i1162" DrawAspect="Content" ObjectID="_1474531288" r:id="rId284"/>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A random variable </w:t>
      </w:r>
      <w:r w:rsidRPr="002A6A9D">
        <w:rPr>
          <w:rFonts w:ascii="Times New Roman" w:hAnsi="Times New Roman" w:cs="Times New Roman"/>
          <w:position w:val="-4"/>
          <w:sz w:val="24"/>
          <w:szCs w:val="24"/>
        </w:rPr>
        <w:object w:dxaOrig="279" w:dyaOrig="260">
          <v:shape id="_x0000_i1163" type="#_x0000_t75" style="width:14.25pt;height:13.5pt" o:ole="">
            <v:imagedata r:id="rId277" o:title=""/>
          </v:shape>
          <o:OLEObject Type="Embed" ProgID="Equation.DSMT4" ShapeID="_x0000_i1163" DrawAspect="Content" ObjectID="_1474531289" r:id="rId285"/>
        </w:object>
      </w:r>
      <w:r w:rsidRPr="002A6A9D">
        <w:rPr>
          <w:rFonts w:ascii="Times New Roman" w:hAnsi="Times New Roman" w:cs="Times New Roman"/>
          <w:sz w:val="24"/>
          <w:szCs w:val="24"/>
        </w:rPr>
        <w:t xml:space="preserve"> has density function </w:t>
      </w:r>
      <w:r w:rsidRPr="002A6A9D">
        <w:rPr>
          <w:rFonts w:ascii="Times New Roman" w:hAnsi="Times New Roman" w:cs="Times New Roman"/>
          <w:position w:val="-46"/>
          <w:sz w:val="24"/>
          <w:szCs w:val="24"/>
        </w:rPr>
        <w:object w:dxaOrig="2799" w:dyaOrig="1040">
          <v:shape id="_x0000_i1164" type="#_x0000_t75" style="width:139.5pt;height:51.75pt" o:ole="">
            <v:imagedata r:id="rId286" o:title=""/>
          </v:shape>
          <o:OLEObject Type="Embed" ProgID="Equation.DSMT4" ShapeID="_x0000_i1164" DrawAspect="Content" ObjectID="_1474531290" r:id="rId287"/>
        </w:object>
      </w:r>
      <w:r w:rsidRPr="002A6A9D">
        <w:rPr>
          <w:rFonts w:ascii="Times New Roman" w:hAnsi="Times New Roman" w:cs="Times New Roman"/>
          <w:sz w:val="24"/>
          <w:szCs w:val="24"/>
        </w:rPr>
        <w:t xml:space="preserve">.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Determine   </w:t>
      </w:r>
      <w:r w:rsidRPr="002A6A9D">
        <w:rPr>
          <w:rFonts w:ascii="Times New Roman" w:hAnsi="Times New Roman" w:cs="Times New Roman"/>
          <w:position w:val="-4"/>
          <w:sz w:val="24"/>
          <w:szCs w:val="24"/>
        </w:rPr>
        <w:object w:dxaOrig="260" w:dyaOrig="260">
          <v:shape id="_x0000_i1165" type="#_x0000_t75" style="width:13.5pt;height:13.5pt" o:ole="">
            <v:imagedata r:id="rId288" o:title=""/>
          </v:shape>
          <o:OLEObject Type="Embed" ProgID="Equation.DSMT4" ShapeID="_x0000_i1165" DrawAspect="Content" ObjectID="_1474531291" r:id="rId289"/>
        </w:object>
      </w:r>
      <w:r w:rsidRPr="002A6A9D">
        <w:rPr>
          <w:rFonts w:ascii="Times New Roman" w:hAnsi="Times New Roman" w:cs="Times New Roman"/>
          <w:sz w:val="24"/>
          <w:szCs w:val="24"/>
        </w:rPr>
        <w:t xml:space="preserve"> and the distribution functions. Evaluate the probability</w:t>
      </w:r>
      <w:r w:rsidRPr="002A6A9D">
        <w:rPr>
          <w:rFonts w:ascii="Times New Roman" w:hAnsi="Times New Roman" w:cs="Times New Roman"/>
          <w:position w:val="-14"/>
          <w:sz w:val="24"/>
          <w:szCs w:val="24"/>
        </w:rPr>
        <w:object w:dxaOrig="920" w:dyaOrig="400">
          <v:shape id="_x0000_i1166" type="#_x0000_t75" style="width:45.75pt;height:20.25pt" o:ole="">
            <v:imagedata r:id="rId290" o:title=""/>
          </v:shape>
          <o:OLEObject Type="Embed" ProgID="Equation.DSMT4" ShapeID="_x0000_i1166" DrawAspect="Content" ObjectID="_1474531292" r:id="rId291"/>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A random variable </w:t>
      </w:r>
      <w:r w:rsidRPr="002A6A9D">
        <w:rPr>
          <w:rFonts w:ascii="Times New Roman" w:hAnsi="Times New Roman" w:cs="Times New Roman"/>
          <w:position w:val="-4"/>
          <w:sz w:val="24"/>
          <w:szCs w:val="24"/>
        </w:rPr>
        <w:object w:dxaOrig="279" w:dyaOrig="260">
          <v:shape id="_x0000_i1167" type="#_x0000_t75" style="width:14.25pt;height:13.5pt" o:ole="">
            <v:imagedata r:id="rId277" o:title=""/>
          </v:shape>
          <o:OLEObject Type="Embed" ProgID="Equation.DSMT4" ShapeID="_x0000_i1167" DrawAspect="Content" ObjectID="_1474531293" r:id="rId292"/>
        </w:object>
      </w:r>
      <w:r w:rsidRPr="002A6A9D">
        <w:rPr>
          <w:rFonts w:ascii="Times New Roman" w:hAnsi="Times New Roman" w:cs="Times New Roman"/>
          <w:sz w:val="24"/>
          <w:szCs w:val="24"/>
        </w:rPr>
        <w:t xml:space="preserve"> has the P.d.f</w:t>
      </w:r>
      <w:r w:rsidRPr="002A6A9D">
        <w:rPr>
          <w:rFonts w:ascii="Times New Roman" w:hAnsi="Times New Roman" w:cs="Times New Roman"/>
          <w:position w:val="-30"/>
          <w:sz w:val="24"/>
          <w:szCs w:val="24"/>
        </w:rPr>
        <w:object w:dxaOrig="2320" w:dyaOrig="720">
          <v:shape id="_x0000_i1168" type="#_x0000_t75" style="width:116.25pt;height:36pt" o:ole="">
            <v:imagedata r:id="rId293" o:title=""/>
          </v:shape>
          <o:OLEObject Type="Embed" ProgID="Equation.DSMT4" ShapeID="_x0000_i1168" DrawAspect="Content" ObjectID="_1474531294" r:id="rId294"/>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Find (i) </w:t>
      </w:r>
      <w:r w:rsidRPr="002A6A9D">
        <w:rPr>
          <w:rFonts w:ascii="Times New Roman" w:hAnsi="Times New Roman" w:cs="Times New Roman"/>
          <w:position w:val="-28"/>
          <w:sz w:val="24"/>
          <w:szCs w:val="24"/>
        </w:rPr>
        <w:object w:dxaOrig="1100" w:dyaOrig="680">
          <v:shape id="_x0000_i1169" type="#_x0000_t75" style="width:55.5pt;height:34.5pt" o:ole="">
            <v:imagedata r:id="rId295" o:title=""/>
          </v:shape>
          <o:OLEObject Type="Embed" ProgID="Equation.DSMT4" ShapeID="_x0000_i1169" DrawAspect="Content" ObjectID="_1474531295" r:id="rId296"/>
        </w:object>
      </w:r>
      <w:r w:rsidRPr="002A6A9D">
        <w:rPr>
          <w:rFonts w:ascii="Times New Roman" w:hAnsi="Times New Roman" w:cs="Times New Roman"/>
          <w:sz w:val="24"/>
          <w:szCs w:val="24"/>
        </w:rPr>
        <w:t xml:space="preserve">  (ii) </w:t>
      </w:r>
      <w:r w:rsidRPr="002A6A9D">
        <w:rPr>
          <w:rFonts w:ascii="Times New Roman" w:hAnsi="Times New Roman" w:cs="Times New Roman"/>
          <w:position w:val="-28"/>
          <w:sz w:val="24"/>
          <w:szCs w:val="24"/>
        </w:rPr>
        <w:object w:dxaOrig="1420" w:dyaOrig="680">
          <v:shape id="_x0000_i1170" type="#_x0000_t75" style="width:71.25pt;height:34.5pt" o:ole="">
            <v:imagedata r:id="rId297" o:title=""/>
          </v:shape>
          <o:OLEObject Type="Embed" ProgID="Equation.DSMT4" ShapeID="_x0000_i1170" DrawAspect="Content" ObjectID="_1474531296" r:id="rId298"/>
        </w:object>
      </w:r>
      <w:r w:rsidRPr="002A6A9D">
        <w:rPr>
          <w:rFonts w:ascii="Times New Roman" w:hAnsi="Times New Roman" w:cs="Times New Roman"/>
          <w:sz w:val="24"/>
          <w:szCs w:val="24"/>
        </w:rPr>
        <w:t xml:space="preserve"> (iii) </w:t>
      </w:r>
      <w:r w:rsidRPr="002A6A9D">
        <w:rPr>
          <w:rFonts w:ascii="Times New Roman" w:hAnsi="Times New Roman" w:cs="Times New Roman"/>
          <w:position w:val="-28"/>
          <w:sz w:val="24"/>
          <w:szCs w:val="24"/>
        </w:rPr>
        <w:object w:dxaOrig="1860" w:dyaOrig="680">
          <v:shape id="_x0000_i1171" type="#_x0000_t75" style="width:93pt;height:34.5pt" o:ole="">
            <v:imagedata r:id="rId299" o:title=""/>
          </v:shape>
          <o:OLEObject Type="Embed" ProgID="Equation.DSMT4" ShapeID="_x0000_i1171" DrawAspect="Content" ObjectID="_1474531297" r:id="rId300"/>
        </w:objec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4"/>
          <w:sz w:val="24"/>
          <w:szCs w:val="24"/>
        </w:rPr>
        <w:object w:dxaOrig="279" w:dyaOrig="260">
          <v:shape id="_x0000_i1172" type="#_x0000_t75" style="width:14.25pt;height:13.5pt" o:ole="">
            <v:imagedata r:id="rId277" o:title=""/>
          </v:shape>
          <o:OLEObject Type="Embed" ProgID="Equation.DSMT4" ShapeID="_x0000_i1172" DrawAspect="Content" ObjectID="_1474531298" r:id="rId301"/>
        </w:object>
      </w:r>
      <w:r w:rsidRPr="002A6A9D">
        <w:rPr>
          <w:rFonts w:ascii="Times New Roman" w:hAnsi="Times New Roman" w:cs="Times New Roman"/>
          <w:sz w:val="24"/>
          <w:szCs w:val="24"/>
        </w:rPr>
        <w:t xml:space="preserve"> has the probability density function </w:t>
      </w:r>
      <w:r w:rsidRPr="002A6A9D">
        <w:rPr>
          <w:rFonts w:ascii="Times New Roman" w:hAnsi="Times New Roman" w:cs="Times New Roman"/>
          <w:position w:val="-32"/>
          <w:sz w:val="24"/>
          <w:szCs w:val="24"/>
        </w:rPr>
        <w:object w:dxaOrig="2460" w:dyaOrig="760">
          <v:shape id="_x0000_i1173" type="#_x0000_t75" style="width:123pt;height:37.5pt" o:ole="">
            <v:imagedata r:id="rId302" o:title=""/>
          </v:shape>
          <o:OLEObject Type="Embed" ProgID="Equation.DSMT4" ShapeID="_x0000_i1173" DrawAspect="Content" ObjectID="_1474531299" r:id="rId303"/>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Find</w:t>
      </w:r>
      <w:r w:rsidRPr="002A6A9D">
        <w:rPr>
          <w:rFonts w:ascii="Times New Roman" w:hAnsi="Times New Roman" w:cs="Times New Roman"/>
          <w:position w:val="-4"/>
          <w:sz w:val="24"/>
          <w:szCs w:val="24"/>
        </w:rPr>
        <w:object w:dxaOrig="260" w:dyaOrig="260">
          <v:shape id="_x0000_i1174" type="#_x0000_t75" style="width:13.5pt;height:13.5pt" o:ole="">
            <v:imagedata r:id="rId304" o:title=""/>
          </v:shape>
          <o:OLEObject Type="Embed" ProgID="Equation.DSMT4" ShapeID="_x0000_i1174" DrawAspect="Content" ObjectID="_1474531300" r:id="rId305"/>
        </w:object>
      </w:r>
      <w:r w:rsidRPr="002A6A9D">
        <w:rPr>
          <w:rFonts w:ascii="Times New Roman" w:hAnsi="Times New Roman" w:cs="Times New Roman"/>
          <w:sz w:val="24"/>
          <w:szCs w:val="24"/>
        </w:rPr>
        <w:t xml:space="preserve">,  </w:t>
      </w:r>
      <w:r w:rsidRPr="002A6A9D">
        <w:rPr>
          <w:rFonts w:ascii="Times New Roman" w:hAnsi="Times New Roman" w:cs="Times New Roman"/>
          <w:position w:val="-14"/>
          <w:sz w:val="24"/>
          <w:szCs w:val="24"/>
        </w:rPr>
        <w:object w:dxaOrig="1460" w:dyaOrig="400">
          <v:shape id="_x0000_i1175" type="#_x0000_t75" style="width:72.75pt;height:20.25pt" o:ole="">
            <v:imagedata r:id="rId306" o:title=""/>
          </v:shape>
          <o:OLEObject Type="Embed" ProgID="Equation.DSMT4" ShapeID="_x0000_i1175" DrawAspect="Content" ObjectID="_1474531301" r:id="rId307"/>
        </w:object>
      </w:r>
      <w:r w:rsidRPr="002A6A9D">
        <w:rPr>
          <w:rFonts w:ascii="Times New Roman" w:hAnsi="Times New Roman" w:cs="Times New Roman"/>
          <w:sz w:val="24"/>
          <w:szCs w:val="24"/>
        </w:rPr>
        <w:t xml:space="preserve">and the mean of </w:t>
      </w:r>
      <w:r w:rsidRPr="002A6A9D">
        <w:rPr>
          <w:rFonts w:ascii="Times New Roman" w:hAnsi="Times New Roman" w:cs="Times New Roman"/>
          <w:position w:val="-4"/>
          <w:sz w:val="24"/>
          <w:szCs w:val="24"/>
        </w:rPr>
        <w:object w:dxaOrig="279" w:dyaOrig="260">
          <v:shape id="_x0000_i1176" type="#_x0000_t75" style="width:14.25pt;height:13.5pt" o:ole="">
            <v:imagedata r:id="rId277" o:title=""/>
          </v:shape>
          <o:OLEObject Type="Embed" ProgID="Equation.DSMT4" ShapeID="_x0000_i1176" DrawAspect="Content" ObjectID="_1474531302" r:id="rId308"/>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Find the moment generating function for the distribution whose p.d.f</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is</w:t>
      </w:r>
      <w:r w:rsidRPr="002A6A9D">
        <w:rPr>
          <w:rFonts w:ascii="Times New Roman" w:hAnsi="Times New Roman" w:cs="Times New Roman"/>
          <w:position w:val="-14"/>
          <w:sz w:val="24"/>
          <w:szCs w:val="24"/>
        </w:rPr>
        <w:object w:dxaOrig="1400" w:dyaOrig="400">
          <v:shape id="_x0000_i1177" type="#_x0000_t75" style="width:70.5pt;height:20.25pt" o:ole="">
            <v:imagedata r:id="rId309" o:title=""/>
          </v:shape>
          <o:OLEObject Type="Embed" ProgID="Equation.DSMT4" ShapeID="_x0000_i1177" DrawAspect="Content" ObjectID="_1474531303" r:id="rId310"/>
        </w:object>
      </w:r>
      <w:r w:rsidRPr="002A6A9D">
        <w:rPr>
          <w:rFonts w:ascii="Times New Roman" w:hAnsi="Times New Roman" w:cs="Times New Roman"/>
          <w:position w:val="-6"/>
          <w:sz w:val="24"/>
          <w:szCs w:val="24"/>
        </w:rPr>
        <w:object w:dxaOrig="560" w:dyaOrig="279">
          <v:shape id="_x0000_i1178" type="#_x0000_t75" style="width:27.75pt;height:14.25pt" o:ole="">
            <v:imagedata r:id="rId311" o:title=""/>
          </v:shape>
          <o:OLEObject Type="Embed" ProgID="Equation.DSMT4" ShapeID="_x0000_i1178" DrawAspect="Content" ObjectID="_1474531304" r:id="rId312"/>
        </w:object>
      </w:r>
      <w:r w:rsidRPr="002A6A9D">
        <w:rPr>
          <w:rFonts w:ascii="Times New Roman" w:hAnsi="Times New Roman" w:cs="Times New Roman"/>
          <w:sz w:val="24"/>
          <w:szCs w:val="24"/>
        </w:rPr>
        <w:t>and hence find its mean and variance.</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the continuous random variable </w:t>
      </w:r>
      <w:r w:rsidRPr="002A6A9D">
        <w:rPr>
          <w:rFonts w:ascii="Times New Roman" w:hAnsi="Times New Roman" w:cs="Times New Roman"/>
          <w:position w:val="-4"/>
          <w:sz w:val="24"/>
          <w:szCs w:val="24"/>
        </w:rPr>
        <w:object w:dxaOrig="279" w:dyaOrig="260">
          <v:shape id="_x0000_i1179" type="#_x0000_t75" style="width:14.25pt;height:13.5pt" o:ole="">
            <v:imagedata r:id="rId313" o:title=""/>
          </v:shape>
          <o:OLEObject Type="Embed" ProgID="Equation.DSMT4" ShapeID="_x0000_i1179" DrawAspect="Content" ObjectID="_1474531305" r:id="rId314"/>
        </w:object>
      </w:r>
      <w:r w:rsidRPr="002A6A9D">
        <w:rPr>
          <w:rFonts w:ascii="Times New Roman" w:hAnsi="Times New Roman" w:cs="Times New Roman"/>
          <w:sz w:val="24"/>
          <w:szCs w:val="24"/>
        </w:rPr>
        <w:t xml:space="preserve"> has ray Leigh density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38"/>
          <w:sz w:val="24"/>
          <w:szCs w:val="24"/>
        </w:rPr>
        <w:object w:dxaOrig="2600" w:dyaOrig="880">
          <v:shape id="_x0000_i1180" type="#_x0000_t75" style="width:129.75pt;height:44.25pt" o:ole="">
            <v:imagedata r:id="rId315" o:title=""/>
          </v:shape>
          <o:OLEObject Type="Embed" ProgID="Equation.DSMT4" ShapeID="_x0000_i1180" DrawAspect="Content" ObjectID="_1474531306" r:id="rId316"/>
        </w:object>
      </w:r>
      <w:r w:rsidRPr="002A6A9D">
        <w:rPr>
          <w:rFonts w:ascii="Times New Roman" w:hAnsi="Times New Roman" w:cs="Times New Roman"/>
          <w:sz w:val="24"/>
          <w:szCs w:val="24"/>
        </w:rPr>
        <w:t>find</w:t>
      </w:r>
      <w:r w:rsidRPr="002A6A9D">
        <w:rPr>
          <w:rFonts w:ascii="Times New Roman" w:hAnsi="Times New Roman" w:cs="Times New Roman"/>
          <w:position w:val="-16"/>
          <w:sz w:val="24"/>
          <w:szCs w:val="24"/>
        </w:rPr>
        <w:object w:dxaOrig="680" w:dyaOrig="440">
          <v:shape id="_x0000_i1181" type="#_x0000_t75" style="width:34.5pt;height:21.75pt" o:ole="">
            <v:imagedata r:id="rId317" o:title=""/>
          </v:shape>
          <o:OLEObject Type="Embed" ProgID="Equation.DSMT4" ShapeID="_x0000_i1181" DrawAspect="Content" ObjectID="_1474531307" r:id="rId318"/>
        </w:object>
      </w:r>
      <w:r w:rsidRPr="002A6A9D">
        <w:rPr>
          <w:rFonts w:ascii="Times New Roman" w:hAnsi="Times New Roman" w:cs="Times New Roman"/>
          <w:sz w:val="24"/>
          <w:szCs w:val="24"/>
        </w:rPr>
        <w:t xml:space="preserve">and deduce the values of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660" w:dyaOrig="400">
          <v:shape id="_x0000_i1182" type="#_x0000_t75" style="width:33pt;height:20.25pt" o:ole="">
            <v:imagedata r:id="rId319" o:title=""/>
          </v:shape>
          <o:OLEObject Type="Embed" ProgID="Equation.DSMT4" ShapeID="_x0000_i1182" DrawAspect="Content" ObjectID="_1474531308" r:id="rId320"/>
        </w:object>
      </w:r>
      <w:r w:rsidRPr="002A6A9D">
        <w:rPr>
          <w:rFonts w:ascii="Times New Roman" w:hAnsi="Times New Roman" w:cs="Times New Roman"/>
          <w:sz w:val="24"/>
          <w:szCs w:val="24"/>
        </w:rPr>
        <w:t xml:space="preserve">and </w:t>
      </w:r>
      <w:r w:rsidRPr="002A6A9D">
        <w:rPr>
          <w:rFonts w:ascii="Times New Roman" w:hAnsi="Times New Roman" w:cs="Times New Roman"/>
          <w:position w:val="-10"/>
          <w:sz w:val="24"/>
          <w:szCs w:val="24"/>
        </w:rPr>
        <w:object w:dxaOrig="800" w:dyaOrig="320">
          <v:shape id="_x0000_i1183" type="#_x0000_t75" style="width:40.5pt;height:15.75pt" o:ole="">
            <v:imagedata r:id="rId321" o:title=""/>
          </v:shape>
          <o:OLEObject Type="Embed" ProgID="Equation.DSMT4" ShapeID="_x0000_i1183" DrawAspect="Content" ObjectID="_1474531309" r:id="rId322"/>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Let the random variable </w:t>
      </w:r>
      <w:r w:rsidRPr="002A6A9D">
        <w:rPr>
          <w:rFonts w:ascii="Times New Roman" w:hAnsi="Times New Roman" w:cs="Times New Roman"/>
          <w:position w:val="-4"/>
          <w:sz w:val="24"/>
          <w:szCs w:val="24"/>
        </w:rPr>
        <w:object w:dxaOrig="279" w:dyaOrig="260">
          <v:shape id="_x0000_i1184" type="#_x0000_t75" style="width:14.25pt;height:13.5pt" o:ole="">
            <v:imagedata r:id="rId27" o:title=""/>
          </v:shape>
          <o:OLEObject Type="Embed" ProgID="Equation.DSMT4" ShapeID="_x0000_i1184" DrawAspect="Content" ObjectID="_1474531310" r:id="rId323"/>
        </w:object>
      </w:r>
      <w:r w:rsidRPr="002A6A9D">
        <w:rPr>
          <w:rFonts w:ascii="Times New Roman" w:hAnsi="Times New Roman" w:cs="Times New Roman"/>
          <w:sz w:val="24"/>
          <w:szCs w:val="24"/>
        </w:rPr>
        <w:t xml:space="preserve"> have the p.d.f</w:t>
      </w:r>
      <w:r w:rsidRPr="002A6A9D">
        <w:rPr>
          <w:rFonts w:ascii="Times New Roman" w:hAnsi="Times New Roman" w:cs="Times New Roman"/>
          <w:position w:val="-48"/>
          <w:sz w:val="24"/>
          <w:szCs w:val="24"/>
        </w:rPr>
        <w:object w:dxaOrig="2680" w:dyaOrig="1080">
          <v:shape id="_x0000_i1185" type="#_x0000_t75" style="width:134.25pt;height:54.75pt" o:ole="">
            <v:imagedata r:id="rId324" o:title=""/>
          </v:shape>
          <o:OLEObject Type="Embed" ProgID="Equation.DSMT4" ShapeID="_x0000_i1185" DrawAspect="Content" ObjectID="_1474531311" r:id="rId325"/>
        </w:object>
      </w:r>
      <w:r w:rsidRPr="002A6A9D">
        <w:rPr>
          <w:rFonts w:ascii="Times New Roman" w:hAnsi="Times New Roman" w:cs="Times New Roman"/>
          <w:sz w:val="24"/>
          <w:szCs w:val="24"/>
        </w:rPr>
        <w:t>.</w: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 xml:space="preserve">Find the moment generating function, mean &amp; variance of </w:t>
      </w:r>
      <w:r w:rsidRPr="002A6A9D">
        <w:rPr>
          <w:rFonts w:ascii="Times New Roman" w:hAnsi="Times New Roman" w:cs="Times New Roman"/>
          <w:position w:val="-4"/>
          <w:sz w:val="24"/>
          <w:szCs w:val="24"/>
        </w:rPr>
        <w:object w:dxaOrig="279" w:dyaOrig="260">
          <v:shape id="_x0000_i1186" type="#_x0000_t75" style="width:14.25pt;height:13.5pt" o:ole="">
            <v:imagedata r:id="rId27" o:title=""/>
          </v:shape>
          <o:OLEObject Type="Embed" ProgID="Equation.DSMT4" ShapeID="_x0000_i1186" DrawAspect="Content" ObjectID="_1474531312" r:id="rId326"/>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The elementary probability law of a continues random variable is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1740" w:dyaOrig="420">
          <v:shape id="_x0000_i1187" type="#_x0000_t75" style="width:87pt;height:21pt" o:ole="">
            <v:imagedata r:id="rId327" o:title=""/>
          </v:shape>
          <o:OLEObject Type="Embed" ProgID="Equation.DSMT4" ShapeID="_x0000_i1187" DrawAspect="Content" ObjectID="_1474531313" r:id="rId328"/>
        </w:object>
      </w:r>
      <w:r w:rsidRPr="002A6A9D">
        <w:rPr>
          <w:rFonts w:ascii="Times New Roman" w:hAnsi="Times New Roman" w:cs="Times New Roman"/>
          <w:position w:val="-10"/>
          <w:sz w:val="24"/>
          <w:szCs w:val="24"/>
        </w:rPr>
        <w:object w:dxaOrig="1620" w:dyaOrig="320">
          <v:shape id="_x0000_i1188" type="#_x0000_t75" style="width:81pt;height:15.75pt" o:ole="">
            <v:imagedata r:id="rId329" o:title=""/>
          </v:shape>
          <o:OLEObject Type="Embed" ProgID="Equation.DSMT4" ShapeID="_x0000_i1188" DrawAspect="Content" ObjectID="_1474531314" r:id="rId330"/>
        </w:object>
      </w:r>
      <w:r w:rsidRPr="002A6A9D">
        <w:rPr>
          <w:rFonts w:ascii="Times New Roman" w:hAnsi="Times New Roman" w:cs="Times New Roman"/>
          <w:sz w:val="24"/>
          <w:szCs w:val="24"/>
        </w:rPr>
        <w:t>where a, b and</w:t>
      </w:r>
      <w:r w:rsidRPr="002A6A9D">
        <w:rPr>
          <w:rFonts w:ascii="Times New Roman" w:hAnsi="Times New Roman" w:cs="Times New Roman"/>
          <w:position w:val="-12"/>
          <w:sz w:val="24"/>
          <w:szCs w:val="24"/>
        </w:rPr>
        <w:object w:dxaOrig="279" w:dyaOrig="360">
          <v:shape id="_x0000_i1189" type="#_x0000_t75" style="width:14.25pt;height:18.75pt" o:ole="">
            <v:imagedata r:id="rId331" o:title=""/>
          </v:shape>
          <o:OLEObject Type="Embed" ProgID="Equation.DSMT4" ShapeID="_x0000_i1189" DrawAspect="Content" ObjectID="_1474531315" r:id="rId332"/>
        </w:object>
      </w:r>
      <w:r w:rsidRPr="002A6A9D">
        <w:rPr>
          <w:rFonts w:ascii="Times New Roman" w:hAnsi="Times New Roman" w:cs="Times New Roman"/>
          <w:sz w:val="24"/>
          <w:szCs w:val="24"/>
        </w:rPr>
        <w:t xml:space="preserve">are constants.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Find</w:t>
      </w:r>
      <w:r w:rsidRPr="002A6A9D">
        <w:rPr>
          <w:rFonts w:ascii="Times New Roman" w:hAnsi="Times New Roman" w:cs="Times New Roman"/>
          <w:position w:val="-12"/>
          <w:sz w:val="24"/>
          <w:szCs w:val="24"/>
        </w:rPr>
        <w:object w:dxaOrig="279" w:dyaOrig="360">
          <v:shape id="_x0000_i1190" type="#_x0000_t75" style="width:14.25pt;height:18.75pt" o:ole="">
            <v:imagedata r:id="rId331" o:title=""/>
          </v:shape>
          <o:OLEObject Type="Embed" ProgID="Equation.DSMT4" ShapeID="_x0000_i1190" DrawAspect="Content" ObjectID="_1474531316" r:id="rId333"/>
        </w:object>
      </w:r>
      <w:r w:rsidRPr="002A6A9D">
        <w:rPr>
          <w:rFonts w:ascii="Times New Roman" w:hAnsi="Times New Roman" w:cs="Times New Roman"/>
          <w:sz w:val="24"/>
          <w:szCs w:val="24"/>
        </w:rPr>
        <w:t>the r</w:t>
      </w:r>
      <w:r w:rsidRPr="002A6A9D">
        <w:rPr>
          <w:rFonts w:ascii="Times New Roman" w:hAnsi="Times New Roman" w:cs="Times New Roman"/>
          <w:sz w:val="24"/>
          <w:szCs w:val="24"/>
          <w:vertAlign w:val="superscript"/>
        </w:rPr>
        <w:t>th</w:t>
      </w:r>
      <w:r w:rsidRPr="002A6A9D">
        <w:rPr>
          <w:rFonts w:ascii="Times New Roman" w:hAnsi="Times New Roman" w:cs="Times New Roman"/>
          <w:sz w:val="24"/>
          <w:szCs w:val="24"/>
        </w:rPr>
        <w:t xml:space="preserve"> moment about point </w:t>
      </w:r>
      <w:r w:rsidRPr="002A6A9D">
        <w:rPr>
          <w:rFonts w:ascii="Times New Roman" w:hAnsi="Times New Roman" w:cs="Times New Roman"/>
          <w:position w:val="-6"/>
          <w:sz w:val="24"/>
          <w:szCs w:val="24"/>
        </w:rPr>
        <w:object w:dxaOrig="560" w:dyaOrig="220">
          <v:shape id="_x0000_i1191" type="#_x0000_t75" style="width:27.75pt;height:11.25pt" o:ole="">
            <v:imagedata r:id="rId334" o:title=""/>
          </v:shape>
          <o:OLEObject Type="Embed" ProgID="Equation.DSMT4" ShapeID="_x0000_i1191" DrawAspect="Content" ObjectID="_1474531317" r:id="rId335"/>
        </w:object>
      </w:r>
      <w:r w:rsidRPr="002A6A9D">
        <w:rPr>
          <w:rFonts w:ascii="Times New Roman" w:hAnsi="Times New Roman" w:cs="Times New Roman"/>
          <w:sz w:val="24"/>
          <w:szCs w:val="24"/>
        </w:rPr>
        <w:t xml:space="preserve"> and also find the mean and variance.</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The first four moments of a distribution about</w:t>
      </w:r>
      <w:r w:rsidRPr="002A6A9D">
        <w:rPr>
          <w:rFonts w:ascii="Times New Roman" w:hAnsi="Times New Roman" w:cs="Times New Roman"/>
          <w:position w:val="-6"/>
          <w:sz w:val="24"/>
          <w:szCs w:val="24"/>
        </w:rPr>
        <w:object w:dxaOrig="560" w:dyaOrig="279">
          <v:shape id="_x0000_i1192" type="#_x0000_t75" style="width:27.75pt;height:14.25pt" o:ole="">
            <v:imagedata r:id="rId336" o:title=""/>
          </v:shape>
          <o:OLEObject Type="Embed" ProgID="Equation.DSMT4" ShapeID="_x0000_i1192" DrawAspect="Content" ObjectID="_1474531318" r:id="rId337"/>
        </w:object>
      </w:r>
      <w:r w:rsidRPr="002A6A9D">
        <w:rPr>
          <w:rFonts w:ascii="Times New Roman" w:hAnsi="Times New Roman" w:cs="Times New Roman"/>
          <w:sz w:val="24"/>
          <w:szCs w:val="24"/>
        </w:rPr>
        <w:t xml:space="preserve">are 1,4,10 and 45 </w: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 xml:space="preserve">respectively. Show that the mean is 5, variance is 3, </w:t>
      </w:r>
      <w:r w:rsidRPr="002A6A9D">
        <w:rPr>
          <w:rFonts w:ascii="Times New Roman" w:hAnsi="Times New Roman" w:cs="Times New Roman"/>
          <w:position w:val="-12"/>
          <w:sz w:val="24"/>
          <w:szCs w:val="24"/>
        </w:rPr>
        <w:object w:dxaOrig="660" w:dyaOrig="360">
          <v:shape id="_x0000_i1193" type="#_x0000_t75" style="width:33pt;height:18.75pt" o:ole="">
            <v:imagedata r:id="rId338" o:title=""/>
          </v:shape>
          <o:OLEObject Type="Embed" ProgID="Equation.DSMT4" ShapeID="_x0000_i1193" DrawAspect="Content" ObjectID="_1474531319" r:id="rId339"/>
        </w:object>
      </w:r>
      <w:r w:rsidRPr="002A6A9D">
        <w:rPr>
          <w:rFonts w:ascii="Times New Roman" w:hAnsi="Times New Roman" w:cs="Times New Roman"/>
          <w:sz w:val="24"/>
          <w:szCs w:val="24"/>
        </w:rPr>
        <w:t>and</w:t>
      </w:r>
      <w:r w:rsidRPr="002A6A9D">
        <w:rPr>
          <w:rFonts w:ascii="Times New Roman" w:hAnsi="Times New Roman" w:cs="Times New Roman"/>
          <w:position w:val="-12"/>
          <w:sz w:val="24"/>
          <w:szCs w:val="24"/>
        </w:rPr>
        <w:object w:dxaOrig="800" w:dyaOrig="360">
          <v:shape id="_x0000_i1194" type="#_x0000_t75" style="width:40.5pt;height:18.75pt" o:ole="">
            <v:imagedata r:id="rId340" o:title=""/>
          </v:shape>
          <o:OLEObject Type="Embed" ProgID="Equation.DSMT4" ShapeID="_x0000_i1194" DrawAspect="Content" ObjectID="_1474531320" r:id="rId341"/>
        </w:object>
      </w:r>
      <w:r w:rsidRPr="002A6A9D">
        <w:rPr>
          <w:rFonts w:ascii="Times New Roman" w:hAnsi="Times New Roman" w:cs="Times New Roman"/>
          <w:sz w:val="24"/>
          <w:szCs w:val="24"/>
        </w:rPr>
        <w:t xml:space="preserve"> .</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A continuous random variable X has the p.d.f</w:t>
      </w:r>
      <w:r w:rsidRPr="002A6A9D">
        <w:rPr>
          <w:rFonts w:ascii="Times New Roman" w:hAnsi="Times New Roman" w:cs="Times New Roman"/>
          <w:position w:val="-14"/>
          <w:sz w:val="24"/>
          <w:szCs w:val="24"/>
        </w:rPr>
        <w:object w:dxaOrig="2079" w:dyaOrig="400">
          <v:shape id="_x0000_i1195" type="#_x0000_t75" style="width:103.5pt;height:20.25pt" o:ole="">
            <v:imagedata r:id="rId342" o:title=""/>
          </v:shape>
          <o:OLEObject Type="Embed" ProgID="Equation.DSMT4" ShapeID="_x0000_i1195" DrawAspect="Content" ObjectID="_1474531321" r:id="rId343"/>
        </w:objec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Find the r</w:t>
      </w:r>
      <w:r w:rsidRPr="002A6A9D">
        <w:rPr>
          <w:rFonts w:ascii="Times New Roman" w:hAnsi="Times New Roman" w:cs="Times New Roman"/>
          <w:sz w:val="24"/>
          <w:szCs w:val="24"/>
          <w:vertAlign w:val="superscript"/>
        </w:rPr>
        <w:t>th</w:t>
      </w:r>
      <w:r w:rsidRPr="002A6A9D">
        <w:rPr>
          <w:rFonts w:ascii="Times New Roman" w:hAnsi="Times New Roman" w:cs="Times New Roman"/>
          <w:sz w:val="24"/>
          <w:szCs w:val="24"/>
        </w:rPr>
        <w:t xml:space="preserve"> moment of X about the origin. Hence find mean and variance of X.</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Find the moment generating function of the random variable X, with probability density function</w:t>
      </w:r>
      <w:r w:rsidRPr="002A6A9D">
        <w:rPr>
          <w:rFonts w:ascii="Times New Roman" w:hAnsi="Times New Roman" w:cs="Times New Roman"/>
          <w:position w:val="-50"/>
          <w:sz w:val="24"/>
          <w:szCs w:val="24"/>
        </w:rPr>
        <w:object w:dxaOrig="2980" w:dyaOrig="1120">
          <v:shape id="_x0000_i1196" type="#_x0000_t75" style="width:149.25pt;height:56.25pt" o:ole="">
            <v:imagedata r:id="rId344" o:title=""/>
          </v:shape>
          <o:OLEObject Type="Embed" ProgID="Equation.DSMT4" ShapeID="_x0000_i1196" DrawAspect="Content" ObjectID="_1474531322" r:id="rId345"/>
        </w:object>
      </w:r>
      <w:r w:rsidRPr="002A6A9D">
        <w:rPr>
          <w:rFonts w:ascii="Times New Roman" w:hAnsi="Times New Roman" w:cs="Times New Roman"/>
          <w:sz w:val="24"/>
          <w:szCs w:val="24"/>
        </w:rPr>
        <w:t xml:space="preserve">.Also find </w:t>
      </w:r>
      <w:r w:rsidRPr="002A6A9D">
        <w:rPr>
          <w:rFonts w:ascii="Times New Roman" w:hAnsi="Times New Roman" w:cs="Times New Roman"/>
          <w:position w:val="-12"/>
          <w:sz w:val="24"/>
          <w:szCs w:val="24"/>
        </w:rPr>
        <w:object w:dxaOrig="320" w:dyaOrig="440">
          <v:shape id="_x0000_i1197" type="#_x0000_t75" style="width:15.75pt;height:21.75pt" o:ole="">
            <v:imagedata r:id="rId346" o:title=""/>
          </v:shape>
          <o:OLEObject Type="Embed" ProgID="Equation.DSMT4" ShapeID="_x0000_i1197" DrawAspect="Content" ObjectID="_1474531323" r:id="rId347"/>
        </w:object>
      </w:r>
      <w:r w:rsidRPr="002A6A9D">
        <w:rPr>
          <w:rFonts w:ascii="Times New Roman" w:hAnsi="Times New Roman" w:cs="Times New Roman"/>
          <w:sz w:val="24"/>
          <w:szCs w:val="24"/>
        </w:rPr>
        <w:t>,</w:t>
      </w:r>
      <w:r w:rsidRPr="002A6A9D">
        <w:rPr>
          <w:rFonts w:ascii="Times New Roman" w:hAnsi="Times New Roman" w:cs="Times New Roman"/>
          <w:position w:val="-12"/>
          <w:sz w:val="24"/>
          <w:szCs w:val="24"/>
        </w:rPr>
        <w:object w:dxaOrig="340" w:dyaOrig="440">
          <v:shape id="_x0000_i1198" type="#_x0000_t75" style="width:16.5pt;height:21.75pt" o:ole="">
            <v:imagedata r:id="rId348" o:title=""/>
          </v:shape>
          <o:OLEObject Type="Embed" ProgID="Equation.DSMT4" ShapeID="_x0000_i1198" DrawAspect="Content" ObjectID="_1474531324" r:id="rId349"/>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The p.d.f of the r.v. </w:t>
      </w:r>
      <w:r w:rsidRPr="002A6A9D">
        <w:rPr>
          <w:rFonts w:ascii="Times New Roman" w:hAnsi="Times New Roman" w:cs="Times New Roman"/>
          <w:position w:val="-4"/>
          <w:sz w:val="24"/>
          <w:szCs w:val="24"/>
        </w:rPr>
        <w:object w:dxaOrig="279" w:dyaOrig="260">
          <v:shape id="_x0000_i1199" type="#_x0000_t75" style="width:14.25pt;height:13.5pt" o:ole="">
            <v:imagedata r:id="rId27" o:title=""/>
          </v:shape>
          <o:OLEObject Type="Embed" ProgID="Equation.DSMT4" ShapeID="_x0000_i1199" DrawAspect="Content" ObjectID="_1474531325" r:id="rId350"/>
        </w:object>
      </w:r>
      <w:r w:rsidRPr="002A6A9D">
        <w:rPr>
          <w:rFonts w:ascii="Times New Roman" w:hAnsi="Times New Roman" w:cs="Times New Roman"/>
          <w:sz w:val="24"/>
          <w:szCs w:val="24"/>
        </w:rPr>
        <w:t xml:space="preserve"> follows the probability law:</w: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1740" w:dyaOrig="700">
          <v:shape id="_x0000_i1200" type="#_x0000_t75" style="width:87pt;height:35.25pt" o:ole="">
            <v:imagedata r:id="rId351" o:title=""/>
          </v:shape>
          <o:OLEObject Type="Embed" ProgID="Equation.DSMT4" ShapeID="_x0000_i1200" DrawAspect="Content" ObjectID="_1474531326" r:id="rId352"/>
        </w:object>
      </w:r>
      <w:r w:rsidRPr="002A6A9D">
        <w:rPr>
          <w:rFonts w:ascii="Times New Roman" w:hAnsi="Times New Roman" w:cs="Times New Roman"/>
          <w:position w:val="-6"/>
          <w:sz w:val="24"/>
          <w:szCs w:val="24"/>
        </w:rPr>
        <w:object w:dxaOrig="1160" w:dyaOrig="220">
          <v:shape id="_x0000_i1201" type="#_x0000_t75" style="width:57.75pt;height:11.25pt" o:ole="">
            <v:imagedata r:id="rId353" o:title=""/>
          </v:shape>
          <o:OLEObject Type="Embed" ProgID="Equation.DSMT4" ShapeID="_x0000_i1201" DrawAspect="Content" ObjectID="_1474531327" r:id="rId354"/>
        </w:object>
      </w:r>
      <w:r w:rsidRPr="002A6A9D">
        <w:rPr>
          <w:rFonts w:ascii="Times New Roman" w:hAnsi="Times New Roman" w:cs="Times New Roman"/>
          <w:sz w:val="24"/>
          <w:szCs w:val="24"/>
        </w:rPr>
        <w:t xml:space="preserve">. Find the m.g.f of </w:t>
      </w:r>
      <w:r w:rsidRPr="002A6A9D">
        <w:rPr>
          <w:rFonts w:ascii="Times New Roman" w:hAnsi="Times New Roman" w:cs="Times New Roman"/>
          <w:position w:val="-4"/>
          <w:sz w:val="24"/>
          <w:szCs w:val="24"/>
        </w:rPr>
        <w:object w:dxaOrig="279" w:dyaOrig="260">
          <v:shape id="_x0000_i1202" type="#_x0000_t75" style="width:14.25pt;height:13.5pt" o:ole="">
            <v:imagedata r:id="rId27" o:title=""/>
          </v:shape>
          <o:OLEObject Type="Embed" ProgID="Equation.DSMT4" ShapeID="_x0000_i1202" DrawAspect="Content" ObjectID="_1474531328" r:id="rId355"/>
        </w:object>
      </w:r>
      <w:r w:rsidRPr="002A6A9D">
        <w:rPr>
          <w:rFonts w:ascii="Times New Roman" w:hAnsi="Times New Roman" w:cs="Times New Roman"/>
          <w:sz w:val="24"/>
          <w:szCs w:val="24"/>
        </w:rPr>
        <w:t xml:space="preserve"> and also </w: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find</w:t>
      </w:r>
      <w:r w:rsidRPr="002A6A9D">
        <w:rPr>
          <w:rFonts w:ascii="Times New Roman" w:hAnsi="Times New Roman" w:cs="Times New Roman"/>
          <w:position w:val="-14"/>
          <w:sz w:val="24"/>
          <w:szCs w:val="24"/>
        </w:rPr>
        <w:object w:dxaOrig="639" w:dyaOrig="400">
          <v:shape id="_x0000_i1203" type="#_x0000_t75" style="width:31.5pt;height:20.25pt" o:ole="">
            <v:imagedata r:id="rId356" o:title=""/>
          </v:shape>
          <o:OLEObject Type="Embed" ProgID="Equation.DSMT4" ShapeID="_x0000_i1203" DrawAspect="Content" ObjectID="_1474531329" r:id="rId357"/>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639" w:dyaOrig="400">
          <v:shape id="_x0000_i1204" type="#_x0000_t75" style="width:31.5pt;height:20.25pt" o:ole="">
            <v:imagedata r:id="rId358" o:title=""/>
          </v:shape>
          <o:OLEObject Type="Embed" ProgID="Equation.DSMT4" ShapeID="_x0000_i1204" DrawAspect="Content" ObjectID="_1474531330" r:id="rId359"/>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Find the moment generating function and r</w:t>
      </w:r>
      <w:r w:rsidRPr="002A6A9D">
        <w:rPr>
          <w:rFonts w:ascii="Times New Roman" w:hAnsi="Times New Roman" w:cs="Times New Roman"/>
          <w:sz w:val="24"/>
          <w:szCs w:val="24"/>
          <w:vertAlign w:val="superscript"/>
        </w:rPr>
        <w:t>th</w:t>
      </w:r>
      <w:r w:rsidRPr="002A6A9D">
        <w:rPr>
          <w:rFonts w:ascii="Times New Roman" w:hAnsi="Times New Roman" w:cs="Times New Roman"/>
          <w:sz w:val="24"/>
          <w:szCs w:val="24"/>
        </w:rPr>
        <w:t xml:space="preserve"> moments for the distribution. Whose   p.d.f is</w:t>
      </w:r>
      <w:r w:rsidRPr="002A6A9D">
        <w:rPr>
          <w:rFonts w:ascii="Times New Roman" w:hAnsi="Times New Roman" w:cs="Times New Roman"/>
          <w:position w:val="-14"/>
          <w:sz w:val="24"/>
          <w:szCs w:val="24"/>
        </w:rPr>
        <w:object w:dxaOrig="1260" w:dyaOrig="400">
          <v:shape id="_x0000_i1205" type="#_x0000_t75" style="width:63pt;height:20.25pt" o:ole="">
            <v:imagedata r:id="rId360" o:title=""/>
          </v:shape>
          <o:OLEObject Type="Embed" ProgID="Equation.DSMT4" ShapeID="_x0000_i1205" DrawAspect="Content" ObjectID="_1474531331" r:id="rId361"/>
        </w:object>
      </w:r>
      <w:r w:rsidRPr="002A6A9D">
        <w:rPr>
          <w:rFonts w:ascii="Times New Roman" w:hAnsi="Times New Roman" w:cs="Times New Roman"/>
          <w:sz w:val="24"/>
          <w:szCs w:val="24"/>
        </w:rPr>
        <w:t xml:space="preserve">, </w:t>
      </w:r>
      <w:r w:rsidRPr="002A6A9D">
        <w:rPr>
          <w:rFonts w:ascii="Times New Roman" w:hAnsi="Times New Roman" w:cs="Times New Roman"/>
          <w:position w:val="-6"/>
          <w:sz w:val="24"/>
          <w:szCs w:val="24"/>
        </w:rPr>
        <w:object w:dxaOrig="960" w:dyaOrig="279">
          <v:shape id="_x0000_i1206" type="#_x0000_t75" style="width:48pt;height:14.25pt" o:ole="">
            <v:imagedata r:id="rId362" o:title=""/>
          </v:shape>
          <o:OLEObject Type="Embed" ProgID="Equation.DSMT4" ShapeID="_x0000_i1206" DrawAspect="Content" ObjectID="_1474531332" r:id="rId363"/>
        </w:object>
      </w:r>
      <w:r w:rsidRPr="002A6A9D">
        <w:rPr>
          <w:rFonts w:ascii="Times New Roman" w:hAnsi="Times New Roman" w:cs="Times New Roman"/>
          <w:sz w:val="24"/>
          <w:szCs w:val="24"/>
        </w:rPr>
        <w:t>. Find also standard deviation.</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Define Binomial distribution Obtain its m.g.f., mean and variance.</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Six dice are thrown 729 times. How many times do you expect atleast 3 dice show 5 or 6 .</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Six coins are tossed 6400 times. Using the Poisson distribution, what is the approximate probability of getting six heads</w:t>
      </w:r>
      <w:r w:rsidRPr="002A6A9D">
        <w:rPr>
          <w:rFonts w:ascii="Times New Roman" w:hAnsi="Times New Roman" w:cs="Times New Roman"/>
          <w:position w:val="-6"/>
          <w:sz w:val="24"/>
          <w:szCs w:val="24"/>
        </w:rPr>
        <w:object w:dxaOrig="200" w:dyaOrig="220">
          <v:shape id="_x0000_i1207" type="#_x0000_t75" style="width:9.75pt;height:11.25pt" o:ole="">
            <v:imagedata r:id="rId364" o:title=""/>
          </v:shape>
          <o:OLEObject Type="Embed" ProgID="Equation.DSMT4" ShapeID="_x0000_i1207" DrawAspect="Content" ObjectID="_1474531333" r:id="rId365"/>
        </w:object>
      </w:r>
      <w:r w:rsidRPr="002A6A9D">
        <w:rPr>
          <w:rFonts w:ascii="Times New Roman" w:hAnsi="Times New Roman" w:cs="Times New Roman"/>
          <w:sz w:val="24"/>
          <w:szCs w:val="24"/>
        </w:rPr>
        <w:t>times?</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A die is cast until 6 appears what is the probability that it must cast more then five times?</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Suppose that a trainee soldier shoots a target an independent fashion. If the probability that the target is shot on any one shot is 0.8.</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(i)  What is the probability that the target would be hit on 6</w:t>
      </w:r>
      <w:r w:rsidRPr="002A6A9D">
        <w:rPr>
          <w:rFonts w:ascii="Times New Roman" w:hAnsi="Times New Roman" w:cs="Times New Roman"/>
          <w:sz w:val="24"/>
          <w:szCs w:val="24"/>
          <w:vertAlign w:val="superscript"/>
        </w:rPr>
        <w:t xml:space="preserve">th </w:t>
      </w:r>
      <w:r w:rsidRPr="002A6A9D">
        <w:rPr>
          <w:rFonts w:ascii="Times New Roman" w:hAnsi="Times New Roman" w:cs="Times New Roman"/>
          <w:sz w:val="24"/>
          <w:szCs w:val="24"/>
        </w:rPr>
        <w:t>attempt?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(ii) What is the probability that it takes him less than 5 shots?</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State and prove the memory less property of exponential distribution.</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A component has an exponential time to failure distribution with mean of 10,000 hours.</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(i). The component has already been in operation for its mean life. </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What is the probability that it will fail by 15,000 hours?</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(ii). At 15,000 hours the component is still in operation. What is the </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probability that it will operate for another 5000 hours.</w:t>
      </w: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The Daily consumption of milk in a city in excess of 20,000 gallons is        approximately distributed as a Gamma variate with parameters</w:t>
      </w:r>
      <w:r w:rsidRPr="002A6A9D">
        <w:rPr>
          <w:rFonts w:ascii="Times New Roman" w:hAnsi="Times New Roman" w:cs="Times New Roman"/>
          <w:position w:val="-6"/>
          <w:sz w:val="24"/>
          <w:szCs w:val="24"/>
        </w:rPr>
        <w:object w:dxaOrig="600" w:dyaOrig="279">
          <v:shape id="_x0000_i1208" type="#_x0000_t75" style="width:30pt;height:14.25pt" o:ole="">
            <v:imagedata r:id="rId366" o:title=""/>
          </v:shape>
          <o:OLEObject Type="Embed" ProgID="Equation.DSMT4" ShapeID="_x0000_i1208" DrawAspect="Content" ObjectID="_1474531334" r:id="rId367"/>
        </w:object>
      </w:r>
      <w:r w:rsidRPr="002A6A9D">
        <w:rPr>
          <w:rFonts w:ascii="Times New Roman" w:hAnsi="Times New Roman" w:cs="Times New Roman"/>
          <w:sz w:val="24"/>
          <w:szCs w:val="24"/>
        </w:rPr>
        <w:t xml:space="preserve">and </w: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1160" w:dyaOrig="660">
          <v:shape id="_x0000_i1209" type="#_x0000_t75" style="width:57.75pt;height:33pt" o:ole="">
            <v:imagedata r:id="rId368" o:title=""/>
          </v:shape>
          <o:OLEObject Type="Embed" ProgID="Equation.DSMT4" ShapeID="_x0000_i1209" DrawAspect="Content" ObjectID="_1474531335" r:id="rId369"/>
        </w:object>
      </w:r>
      <w:r w:rsidRPr="002A6A9D">
        <w:rPr>
          <w:rFonts w:ascii="Times New Roman" w:hAnsi="Times New Roman" w:cs="Times New Roman"/>
          <w:sz w:val="24"/>
          <w:szCs w:val="24"/>
        </w:rPr>
        <w:t>. The city has a daily stock of 30,000 gallons. What is the probability that the stock is in sufficient on a particular day?</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The lifetime (in hours) of a certain piece of equipment is a continuous r.v. having           range </w:t>
      </w:r>
      <w:r w:rsidRPr="002A6A9D">
        <w:rPr>
          <w:rFonts w:ascii="Times New Roman" w:hAnsi="Times New Roman" w:cs="Times New Roman"/>
          <w:position w:val="-10"/>
          <w:sz w:val="24"/>
          <w:szCs w:val="24"/>
        </w:rPr>
        <w:object w:dxaOrig="1020" w:dyaOrig="320">
          <v:shape id="_x0000_i1210" type="#_x0000_t75" style="width:51pt;height:15.75pt" o:ole="">
            <v:imagedata r:id="rId370" o:title=""/>
          </v:shape>
          <o:OLEObject Type="Embed" ProgID="Equation.DSMT4" ShapeID="_x0000_i1210" DrawAspect="Content" ObjectID="_1474531336" r:id="rId371"/>
        </w:object>
      </w:r>
      <w:r w:rsidRPr="002A6A9D">
        <w:rPr>
          <w:rFonts w:ascii="Times New Roman" w:hAnsi="Times New Roman" w:cs="Times New Roman"/>
          <w:sz w:val="24"/>
          <w:szCs w:val="24"/>
        </w:rPr>
        <w:t>and p.d.f.is</w:t>
      </w:r>
      <w:r w:rsidRPr="002A6A9D">
        <w:rPr>
          <w:rFonts w:ascii="Times New Roman" w:hAnsi="Times New Roman" w:cs="Times New Roman"/>
          <w:position w:val="-32"/>
          <w:sz w:val="24"/>
          <w:szCs w:val="24"/>
        </w:rPr>
        <w:object w:dxaOrig="2439" w:dyaOrig="760">
          <v:shape id="_x0000_i1211" type="#_x0000_t75" style="width:122.25pt;height:37.5pt" o:ole="">
            <v:imagedata r:id="rId372" o:title=""/>
          </v:shape>
          <o:OLEObject Type="Embed" ProgID="Equation.DSMT4" ShapeID="_x0000_i1211" DrawAspect="Content" ObjectID="_1474531337" r:id="rId373"/>
        </w:object>
      </w:r>
      <w:r w:rsidRPr="002A6A9D">
        <w:rPr>
          <w:rFonts w:ascii="Times New Roman" w:hAnsi="Times New Roman" w:cs="Times New Roman"/>
          <w:sz w:val="24"/>
          <w:szCs w:val="24"/>
        </w:rPr>
        <w:t>. Determine the constant</w:t>
      </w:r>
      <w:r w:rsidRPr="002A6A9D">
        <w:rPr>
          <w:rFonts w:ascii="Times New Roman" w:hAnsi="Times New Roman" w:cs="Times New Roman"/>
          <w:position w:val="-4"/>
          <w:sz w:val="24"/>
          <w:szCs w:val="24"/>
        </w:rPr>
        <w:object w:dxaOrig="260" w:dyaOrig="260">
          <v:shape id="_x0000_i1212" type="#_x0000_t75" style="width:13.5pt;height:13.5pt" o:ole="">
            <v:imagedata r:id="rId374" o:title=""/>
          </v:shape>
          <o:OLEObject Type="Embed" ProgID="Equation.DSMT4" ShapeID="_x0000_i1212" DrawAspect="Content" ObjectID="_1474531338" r:id="rId375"/>
        </w:object>
      </w:r>
      <w:r w:rsidRPr="002A6A9D">
        <w:rPr>
          <w:rFonts w:ascii="Times New Roman" w:hAnsi="Times New Roman" w:cs="Times New Roman"/>
          <w:sz w:val="24"/>
          <w:szCs w:val="24"/>
        </w:rPr>
        <w:t>and evaluate the probability that the life time exceeds 2 hours.</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State and prove the additive property of normal distribution.</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Prove that “For standard normal distribution</w:t>
      </w:r>
      <w:r w:rsidRPr="002A6A9D">
        <w:rPr>
          <w:rFonts w:ascii="Times New Roman" w:hAnsi="Times New Roman" w:cs="Times New Roman"/>
          <w:position w:val="-14"/>
          <w:sz w:val="24"/>
          <w:szCs w:val="24"/>
        </w:rPr>
        <w:object w:dxaOrig="2079" w:dyaOrig="600">
          <v:shape id="_x0000_i1213" type="#_x0000_t75" style="width:103.5pt;height:30pt" o:ole="">
            <v:imagedata r:id="rId376" o:title=""/>
          </v:shape>
          <o:OLEObject Type="Embed" ProgID="Equation.DSMT4" ShapeID="_x0000_i1213" DrawAspect="Content" ObjectID="_1474531339" r:id="rId377"/>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The average percentage of marks of candidates in an examination is 45 will a standard deviation of 10 the minimum for a pass is 50%.If 1000 candidates appear for the examination, how many can be expected marks. If it is required, that double that number should pass, what should be the average percentage of marks?</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Given that</w:t>
      </w:r>
      <w:r w:rsidRPr="002A6A9D">
        <w:rPr>
          <w:rFonts w:ascii="Times New Roman" w:hAnsi="Times New Roman" w:cs="Times New Roman"/>
          <w:position w:val="-4"/>
          <w:sz w:val="24"/>
          <w:szCs w:val="24"/>
        </w:rPr>
        <w:object w:dxaOrig="279" w:dyaOrig="260">
          <v:shape id="_x0000_i1214" type="#_x0000_t75" style="width:14.25pt;height:13.5pt" o:ole="">
            <v:imagedata r:id="rId378" o:title=""/>
          </v:shape>
          <o:OLEObject Type="Embed" ProgID="Equation.DSMT4" ShapeID="_x0000_i1214" DrawAspect="Content" ObjectID="_1474531340" r:id="rId379"/>
        </w:object>
      </w:r>
      <w:r w:rsidRPr="002A6A9D">
        <w:rPr>
          <w:rFonts w:ascii="Times New Roman" w:hAnsi="Times New Roman" w:cs="Times New Roman"/>
          <w:sz w:val="24"/>
          <w:szCs w:val="24"/>
        </w:rPr>
        <w:t>is normally distribution with mean 10 and probability</w:t>
      </w:r>
      <w:r w:rsidRPr="002A6A9D">
        <w:rPr>
          <w:rFonts w:ascii="Times New Roman" w:hAnsi="Times New Roman" w:cs="Times New Roman"/>
          <w:position w:val="-14"/>
          <w:sz w:val="24"/>
          <w:szCs w:val="24"/>
        </w:rPr>
        <w:object w:dxaOrig="1980" w:dyaOrig="400">
          <v:shape id="_x0000_i1215" type="#_x0000_t75" style="width:99pt;height:20.25pt" o:ole="">
            <v:imagedata r:id="rId380" o:title=""/>
          </v:shape>
          <o:OLEObject Type="Embed" ProgID="Equation.DSMT4" ShapeID="_x0000_i1215" DrawAspect="Content" ObjectID="_1474531341" r:id="rId381"/>
        </w:object>
      </w:r>
      <w:r w:rsidRPr="002A6A9D">
        <w:rPr>
          <w:rFonts w:ascii="Times New Roman" w:hAnsi="Times New Roman" w:cs="Times New Roman"/>
          <w:sz w:val="24"/>
          <w:szCs w:val="24"/>
        </w:rPr>
        <w:t>. What is the probability that</w:t>
      </w:r>
      <w:r w:rsidRPr="002A6A9D">
        <w:rPr>
          <w:rFonts w:ascii="Times New Roman" w:hAnsi="Times New Roman" w:cs="Times New Roman"/>
          <w:position w:val="-4"/>
          <w:sz w:val="24"/>
          <w:szCs w:val="24"/>
        </w:rPr>
        <w:object w:dxaOrig="279" w:dyaOrig="260">
          <v:shape id="_x0000_i1216" type="#_x0000_t75" style="width:14.25pt;height:13.5pt" o:ole="">
            <v:imagedata r:id="rId382" o:title=""/>
          </v:shape>
          <o:OLEObject Type="Embed" ProgID="Equation.DSMT4" ShapeID="_x0000_i1216" DrawAspect="Content" ObjectID="_1474531342" r:id="rId383"/>
        </w:object>
      </w:r>
      <w:r w:rsidRPr="002A6A9D">
        <w:rPr>
          <w:rFonts w:ascii="Times New Roman" w:hAnsi="Times New Roman" w:cs="Times New Roman"/>
          <w:sz w:val="24"/>
          <w:szCs w:val="24"/>
        </w:rPr>
        <w:t>will fall in the interval</w:t>
      </w:r>
      <w:r w:rsidRPr="002A6A9D">
        <w:rPr>
          <w:rFonts w:ascii="Times New Roman" w:hAnsi="Times New Roman" w:cs="Times New Roman"/>
          <w:position w:val="-14"/>
          <w:sz w:val="24"/>
          <w:szCs w:val="24"/>
        </w:rPr>
        <w:object w:dxaOrig="660" w:dyaOrig="400">
          <v:shape id="_x0000_i1217" type="#_x0000_t75" style="width:33pt;height:20.25pt" o:ole="">
            <v:imagedata r:id="rId384" o:title=""/>
          </v:shape>
          <o:OLEObject Type="Embed" ProgID="Equation.DSMT4" ShapeID="_x0000_i1217" DrawAspect="Content" ObjectID="_1474531343" r:id="rId385"/>
        </w:object>
      </w:r>
      <w:r w:rsidRPr="002A6A9D">
        <w:rPr>
          <w:rFonts w:ascii="Times New Roman" w:hAnsi="Times New Roman" w:cs="Times New Roman"/>
          <w:sz w:val="24"/>
          <w:szCs w:val="24"/>
        </w:rPr>
        <w:t>.</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In a normal distribution,31 % of the items are under 45 and 8% are over 64.Find the mean and standard deviation of the distribution.</w:t>
      </w:r>
    </w:p>
    <w:p w:rsidR="008C69A4" w:rsidRPr="002A6A9D" w:rsidRDefault="008C69A4" w:rsidP="008C69A4">
      <w:pPr>
        <w:numPr>
          <w:ilvl w:val="0"/>
          <w:numId w:val="15"/>
        </w:numPr>
        <w:spacing w:after="0"/>
        <w:jc w:val="both"/>
        <w:rPr>
          <w:rFonts w:ascii="Times New Roman" w:hAnsi="Times New Roman" w:cs="Times New Roman"/>
          <w:sz w:val="24"/>
          <w:szCs w:val="24"/>
        </w:rPr>
      </w:pPr>
      <w:r w:rsidRPr="002A6A9D">
        <w:rPr>
          <w:rFonts w:ascii="Times New Roman" w:hAnsi="Times New Roman" w:cs="Times New Roman"/>
          <w:sz w:val="24"/>
          <w:szCs w:val="24"/>
        </w:rPr>
        <w:t>For a certain distribution the first moment about 10 is 40 and that the 4</w:t>
      </w:r>
      <w:r w:rsidRPr="002A6A9D">
        <w:rPr>
          <w:rFonts w:ascii="Times New Roman" w:hAnsi="Times New Roman" w:cs="Times New Roman"/>
          <w:sz w:val="24"/>
          <w:szCs w:val="24"/>
          <w:vertAlign w:val="superscript"/>
        </w:rPr>
        <w:t>th</w:t>
      </w:r>
      <w:r w:rsidRPr="002A6A9D">
        <w:rPr>
          <w:rFonts w:ascii="Times New Roman" w:hAnsi="Times New Roman" w:cs="Times New Roman"/>
          <w:sz w:val="24"/>
          <w:szCs w:val="24"/>
        </w:rPr>
        <w:t xml:space="preserve"> moment about 50 is 48, what are the parameters of the distribution.</w:t>
      </w:r>
    </w:p>
    <w:p w:rsidR="008C69A4" w:rsidRPr="002A6A9D" w:rsidRDefault="008C69A4" w:rsidP="008C69A4">
      <w:pPr>
        <w:spacing w:after="0"/>
        <w:jc w:val="center"/>
        <w:rPr>
          <w:rFonts w:ascii="Times New Roman" w:hAnsi="Times New Roman" w:cs="Times New Roman"/>
          <w:sz w:val="24"/>
          <w:szCs w:val="24"/>
        </w:rPr>
      </w:pPr>
    </w:p>
    <w:p w:rsidR="008C69A4" w:rsidRPr="002A6A9D" w:rsidRDefault="008C69A4" w:rsidP="008C69A4">
      <w:pPr>
        <w:spacing w:after="0"/>
        <w:jc w:val="center"/>
        <w:rPr>
          <w:rFonts w:ascii="Times New Roman" w:hAnsi="Times New Roman" w:cs="Times New Roman"/>
          <w:sz w:val="24"/>
          <w:szCs w:val="24"/>
        </w:rPr>
      </w:pPr>
    </w:p>
    <w:p w:rsidR="008C69A4" w:rsidRPr="002A6A9D" w:rsidRDefault="008C69A4" w:rsidP="008C69A4">
      <w:pPr>
        <w:spacing w:after="0"/>
        <w:jc w:val="center"/>
        <w:rPr>
          <w:rFonts w:ascii="Times New Roman" w:hAnsi="Times New Roman" w:cs="Times New Roman"/>
          <w:b/>
          <w:bCs/>
          <w:sz w:val="24"/>
          <w:szCs w:val="24"/>
        </w:rPr>
      </w:pPr>
      <w:r w:rsidRPr="002A6A9D">
        <w:rPr>
          <w:rFonts w:ascii="Times New Roman" w:hAnsi="Times New Roman" w:cs="Times New Roman"/>
          <w:b/>
          <w:bCs/>
          <w:sz w:val="24"/>
          <w:szCs w:val="24"/>
        </w:rPr>
        <w:t>UNIT-III: TWO DIMENSIONAL RANDOM VARIABLES</w:t>
      </w:r>
    </w:p>
    <w:p w:rsidR="008C69A4" w:rsidRPr="002A6A9D" w:rsidRDefault="008C69A4" w:rsidP="008C69A4">
      <w:pPr>
        <w:spacing w:after="0"/>
        <w:jc w:val="center"/>
        <w:rPr>
          <w:rFonts w:ascii="Times New Roman" w:hAnsi="Times New Roman" w:cs="Times New Roman"/>
          <w:bCs/>
          <w:sz w:val="24"/>
          <w:szCs w:val="24"/>
        </w:rPr>
      </w:pPr>
    </w:p>
    <w:p w:rsidR="008C69A4" w:rsidRPr="002A6A9D" w:rsidRDefault="008C69A4" w:rsidP="008C69A4">
      <w:pPr>
        <w:spacing w:after="0"/>
        <w:jc w:val="center"/>
        <w:outlineLvl w:val="0"/>
        <w:rPr>
          <w:rFonts w:ascii="Times New Roman" w:hAnsi="Times New Roman" w:cs="Times New Roman"/>
          <w:b/>
          <w:sz w:val="24"/>
          <w:szCs w:val="24"/>
        </w:rPr>
      </w:pPr>
      <w:r w:rsidRPr="002A6A9D">
        <w:rPr>
          <w:rFonts w:ascii="Times New Roman" w:hAnsi="Times New Roman" w:cs="Times New Roman"/>
          <w:b/>
          <w:sz w:val="24"/>
          <w:szCs w:val="24"/>
        </w:rPr>
        <w:t>Part.A</w:t>
      </w:r>
    </w:p>
    <w:p w:rsidR="008C69A4" w:rsidRPr="002A6A9D" w:rsidRDefault="008C69A4" w:rsidP="008C69A4">
      <w:pPr>
        <w:spacing w:after="0"/>
        <w:jc w:val="center"/>
        <w:outlineLvl w:val="0"/>
        <w:rPr>
          <w:rFonts w:ascii="Times New Roman" w:hAnsi="Times New Roman" w:cs="Times New Roman"/>
          <w:b/>
          <w:sz w:val="24"/>
          <w:szCs w:val="24"/>
        </w:rPr>
      </w:pP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Let</w:t>
      </w:r>
      <w:r w:rsidRPr="002A6A9D">
        <w:rPr>
          <w:rFonts w:ascii="Times New Roman" w:hAnsi="Times New Roman" w:cs="Times New Roman"/>
          <w:b/>
          <w:position w:val="-4"/>
          <w:sz w:val="24"/>
          <w:szCs w:val="24"/>
        </w:rPr>
        <w:object w:dxaOrig="279" w:dyaOrig="260">
          <v:shape id="_x0000_i1218" type="#_x0000_t75" style="width:14.25pt;height:13.5pt" o:ole="">
            <v:imagedata r:id="rId386" o:title=""/>
          </v:shape>
          <o:OLEObject Type="Embed" ProgID="Equation.DSMT4" ShapeID="_x0000_i1218" DrawAspect="Content" ObjectID="_1474531344" r:id="rId387"/>
        </w:object>
      </w:r>
      <w:r w:rsidRPr="002A6A9D">
        <w:rPr>
          <w:rFonts w:ascii="Times New Roman" w:hAnsi="Times New Roman" w:cs="Times New Roman"/>
          <w:b/>
          <w:sz w:val="24"/>
          <w:szCs w:val="24"/>
        </w:rPr>
        <w:t>and</w:t>
      </w:r>
      <w:r w:rsidRPr="002A6A9D">
        <w:rPr>
          <w:rFonts w:ascii="Times New Roman" w:hAnsi="Times New Roman" w:cs="Times New Roman"/>
          <w:b/>
          <w:position w:val="-4"/>
          <w:sz w:val="24"/>
          <w:szCs w:val="24"/>
        </w:rPr>
        <w:object w:dxaOrig="220" w:dyaOrig="260">
          <v:shape id="_x0000_i1219" type="#_x0000_t75" style="width:11.25pt;height:13.5pt" o:ole="">
            <v:imagedata r:id="rId388" o:title=""/>
          </v:shape>
          <o:OLEObject Type="Embed" ProgID="Equation.DSMT4" ShapeID="_x0000_i1219" DrawAspect="Content" ObjectID="_1474531345" r:id="rId389"/>
        </w:object>
      </w:r>
      <w:r w:rsidRPr="002A6A9D">
        <w:rPr>
          <w:rFonts w:ascii="Times New Roman" w:hAnsi="Times New Roman" w:cs="Times New Roman"/>
          <w:b/>
          <w:sz w:val="24"/>
          <w:szCs w:val="24"/>
        </w:rPr>
        <w:t>have joint density function</w:t>
      </w:r>
      <w:r w:rsidRPr="002A6A9D">
        <w:rPr>
          <w:rFonts w:ascii="Times New Roman" w:hAnsi="Times New Roman" w:cs="Times New Roman"/>
          <w:b/>
          <w:position w:val="-14"/>
          <w:sz w:val="24"/>
          <w:szCs w:val="24"/>
        </w:rPr>
        <w:object w:dxaOrig="2460" w:dyaOrig="400">
          <v:shape id="_x0000_i1220" type="#_x0000_t75" style="width:123pt;height:20.25pt" o:ole="">
            <v:imagedata r:id="rId390" o:title=""/>
          </v:shape>
          <o:OLEObject Type="Embed" ProgID="Equation.DSMT4" ShapeID="_x0000_i1220" DrawAspect="Content" ObjectID="_1474531346" r:id="rId391"/>
        </w:object>
      </w:r>
      <w:r w:rsidRPr="002A6A9D">
        <w:rPr>
          <w:rFonts w:ascii="Times New Roman" w:hAnsi="Times New Roman" w:cs="Times New Roman"/>
          <w:b/>
          <w:sz w:val="24"/>
          <w:szCs w:val="24"/>
        </w:rPr>
        <w:t>.Find the marginal</w:t>
      </w:r>
    </w:p>
    <w:p w:rsidR="008C69A4" w:rsidRPr="002A6A9D" w:rsidRDefault="008C69A4" w:rsidP="008C69A4">
      <w:pPr>
        <w:pStyle w:val="ListParagraph"/>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 xml:space="preserve">density function. Find the conditional density function </w:t>
      </w:r>
      <w:r w:rsidRPr="002A6A9D">
        <w:rPr>
          <w:rFonts w:ascii="Times New Roman" w:hAnsi="Times New Roman" w:cs="Times New Roman"/>
          <w:b/>
          <w:position w:val="-4"/>
          <w:sz w:val="24"/>
          <w:szCs w:val="24"/>
        </w:rPr>
        <w:object w:dxaOrig="220" w:dyaOrig="260">
          <v:shape id="_x0000_i1221" type="#_x0000_t75" style="width:11.25pt;height:13.5pt" o:ole="">
            <v:imagedata r:id="rId392" o:title=""/>
          </v:shape>
          <o:OLEObject Type="Embed" ProgID="Equation.DSMT4" ShapeID="_x0000_i1221" DrawAspect="Content" ObjectID="_1474531347" r:id="rId393"/>
        </w:object>
      </w:r>
      <w:r w:rsidRPr="002A6A9D">
        <w:rPr>
          <w:rFonts w:ascii="Times New Roman" w:hAnsi="Times New Roman" w:cs="Times New Roman"/>
          <w:b/>
          <w:sz w:val="24"/>
          <w:szCs w:val="24"/>
        </w:rPr>
        <w:t xml:space="preserve">given </w:t>
      </w:r>
      <w:r w:rsidRPr="002A6A9D">
        <w:rPr>
          <w:rFonts w:ascii="Times New Roman" w:hAnsi="Times New Roman" w:cs="Times New Roman"/>
          <w:b/>
          <w:position w:val="-6"/>
          <w:sz w:val="24"/>
          <w:szCs w:val="24"/>
        </w:rPr>
        <w:object w:dxaOrig="639" w:dyaOrig="279">
          <v:shape id="_x0000_i1222" type="#_x0000_t75" style="width:31.5pt;height:14.25pt" o:ole="">
            <v:imagedata r:id="rId394" o:title=""/>
          </v:shape>
          <o:OLEObject Type="Embed" ProgID="Equation.DSMT4" ShapeID="_x0000_i1222" DrawAspect="Content" ObjectID="_1474531348" r:id="rId395"/>
        </w:object>
      </w:r>
      <w:r w:rsidRPr="002A6A9D">
        <w:rPr>
          <w:rFonts w:ascii="Times New Roman" w:hAnsi="Times New Roman" w:cs="Times New Roman"/>
          <w:b/>
          <w:sz w:val="24"/>
          <w:szCs w:val="24"/>
        </w:rPr>
        <w: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144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Marginal density function of </w:t>
      </w:r>
      <w:r w:rsidRPr="002A6A9D">
        <w:rPr>
          <w:rFonts w:ascii="Times New Roman" w:hAnsi="Times New Roman" w:cs="Times New Roman"/>
          <w:position w:val="-4"/>
          <w:sz w:val="24"/>
          <w:szCs w:val="24"/>
        </w:rPr>
        <w:object w:dxaOrig="279" w:dyaOrig="260">
          <v:shape id="_x0000_i1223" type="#_x0000_t75" style="width:14.25pt;height:13.5pt" o:ole="">
            <v:imagedata r:id="rId396" o:title=""/>
          </v:shape>
          <o:OLEObject Type="Embed" ProgID="Equation.DSMT4" ShapeID="_x0000_i1223" DrawAspect="Content" ObjectID="_1474531349" r:id="rId397"/>
        </w:object>
      </w:r>
      <w:r w:rsidRPr="002A6A9D">
        <w:rPr>
          <w:rFonts w:ascii="Times New Roman" w:hAnsi="Times New Roman" w:cs="Times New Roman"/>
          <w:sz w:val="24"/>
          <w:szCs w:val="24"/>
        </w:rPr>
        <w:t xml:space="preserve"> is given by</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2880" w:dyaOrig="740">
          <v:shape id="_x0000_i1224" type="#_x0000_t75" style="width:2in;height:36.75pt" o:ole="">
            <v:imagedata r:id="rId398" o:title=""/>
          </v:shape>
          <o:OLEObject Type="Embed" ProgID="Equation.DSMT4" ShapeID="_x0000_i1224" DrawAspect="Content" ObjectID="_1474531350" r:id="rId399"/>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2900" w:dyaOrig="760">
          <v:shape id="_x0000_i1225" type="#_x0000_t75" style="width:144.75pt;height:37.5pt" o:ole="">
            <v:imagedata r:id="rId400" o:title=""/>
          </v:shape>
          <o:OLEObject Type="Embed" ProgID="Equation.DSMT4" ShapeID="_x0000_i1225" DrawAspect="Content" ObjectID="_1474531351" r:id="rId401"/>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1980" w:dyaOrig="400">
          <v:shape id="_x0000_i1226" type="#_x0000_t75" style="width:99pt;height:20.25pt" o:ole="">
            <v:imagedata r:id="rId402" o:title=""/>
          </v:shape>
          <o:OLEObject Type="Embed" ProgID="Equation.DSMT4" ShapeID="_x0000_i1226" DrawAspect="Content" ObjectID="_1474531352" r:id="rId403"/>
        </w:object>
      </w:r>
      <w:r w:rsidRPr="002A6A9D">
        <w:rPr>
          <w:rFonts w:ascii="Times New Roman" w:hAnsi="Times New Roman" w:cs="Times New Roman"/>
          <w:sz w:val="24"/>
          <w:szCs w:val="24"/>
        </w:rPr>
        <w:tab/>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Marginal density function of</w:t>
      </w:r>
      <w:r w:rsidRPr="002A6A9D">
        <w:rPr>
          <w:rFonts w:ascii="Times New Roman" w:hAnsi="Times New Roman" w:cs="Times New Roman"/>
          <w:position w:val="-4"/>
          <w:sz w:val="24"/>
          <w:szCs w:val="24"/>
        </w:rPr>
        <w:object w:dxaOrig="220" w:dyaOrig="260">
          <v:shape id="_x0000_i1227" type="#_x0000_t75" style="width:11.25pt;height:13.5pt" o:ole="">
            <v:imagedata r:id="rId404" o:title=""/>
          </v:shape>
          <o:OLEObject Type="Embed" ProgID="Equation.DSMT4" ShapeID="_x0000_i1227" DrawAspect="Content" ObjectID="_1474531353" r:id="rId405"/>
        </w:object>
      </w:r>
      <w:r w:rsidRPr="002A6A9D">
        <w:rPr>
          <w:rFonts w:ascii="Times New Roman" w:hAnsi="Times New Roman" w:cs="Times New Roman"/>
          <w:sz w:val="24"/>
          <w:szCs w:val="24"/>
        </w:rPr>
        <w:t>is given by</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0"/>
          <w:sz w:val="24"/>
          <w:szCs w:val="24"/>
        </w:rPr>
        <w:object w:dxaOrig="2880" w:dyaOrig="740">
          <v:shape id="_x0000_i1228" type="#_x0000_t75" style="width:2in;height:36.75pt" o:ole="">
            <v:imagedata r:id="rId406" o:title=""/>
          </v:shape>
          <o:OLEObject Type="Embed" ProgID="Equation.DSMT4" ShapeID="_x0000_i1228" DrawAspect="Content" ObjectID="_1474531354" r:id="rId407"/>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2160" w:dyaOrig="760">
          <v:shape id="_x0000_i1229" type="#_x0000_t75" style="width:108pt;height:37.5pt" o:ole="">
            <v:imagedata r:id="rId408" o:title=""/>
          </v:shape>
          <o:OLEObject Type="Embed" ProgID="Equation.DSMT4" ShapeID="_x0000_i1229" DrawAspect="Content" ObjectID="_1474531355" r:id="rId409"/>
        </w:object>
      </w:r>
      <w:r w:rsidRPr="002A6A9D">
        <w:rPr>
          <w:rFonts w:ascii="Times New Roman" w:hAnsi="Times New Roman" w:cs="Times New Roman"/>
          <w:sz w:val="24"/>
          <w:szCs w:val="24"/>
        </w:rPr>
        <w:t>.</w:t>
      </w:r>
    </w:p>
    <w:p w:rsidR="008C69A4" w:rsidRPr="002A6A9D" w:rsidRDefault="008C69A4" w:rsidP="008C69A4">
      <w:pPr>
        <w:spacing w:after="0"/>
        <w:ind w:left="720" w:firstLine="720"/>
        <w:jc w:val="both"/>
        <w:outlineLvl w:val="0"/>
        <w:rPr>
          <w:rFonts w:ascii="Times New Roman" w:hAnsi="Times New Roman" w:cs="Times New Roman"/>
          <w:sz w:val="24"/>
          <w:szCs w:val="24"/>
        </w:rPr>
      </w:pPr>
      <w:r w:rsidRPr="002A6A9D">
        <w:rPr>
          <w:rFonts w:ascii="Times New Roman" w:hAnsi="Times New Roman" w:cs="Times New Roman"/>
          <w:sz w:val="24"/>
          <w:szCs w:val="24"/>
        </w:rPr>
        <w:t>Conditional dist.Fn. of</w:t>
      </w:r>
      <w:r w:rsidRPr="002A6A9D">
        <w:rPr>
          <w:rFonts w:ascii="Times New Roman" w:hAnsi="Times New Roman" w:cs="Times New Roman"/>
          <w:position w:val="-4"/>
          <w:sz w:val="24"/>
          <w:szCs w:val="24"/>
        </w:rPr>
        <w:object w:dxaOrig="220" w:dyaOrig="260">
          <v:shape id="_x0000_i1230" type="#_x0000_t75" style="width:11.25pt;height:13.5pt" o:ole="">
            <v:imagedata r:id="rId410" o:title=""/>
          </v:shape>
          <o:OLEObject Type="Embed" ProgID="Equation.DSMT4" ShapeID="_x0000_i1230" DrawAspect="Content" ObjectID="_1474531356" r:id="rId411"/>
        </w:object>
      </w:r>
      <w:r w:rsidRPr="002A6A9D">
        <w:rPr>
          <w:rFonts w:ascii="Times New Roman" w:hAnsi="Times New Roman" w:cs="Times New Roman"/>
          <w:sz w:val="24"/>
          <w:szCs w:val="24"/>
        </w:rPr>
        <w:t xml:space="preserve">given </w:t>
      </w:r>
      <w:r w:rsidRPr="002A6A9D">
        <w:rPr>
          <w:rFonts w:ascii="Times New Roman" w:hAnsi="Times New Roman" w:cs="Times New Roman"/>
          <w:position w:val="-6"/>
          <w:sz w:val="24"/>
          <w:szCs w:val="24"/>
        </w:rPr>
        <w:object w:dxaOrig="639" w:dyaOrig="279">
          <v:shape id="_x0000_i1231" type="#_x0000_t75" style="width:31.5pt;height:14.25pt" o:ole="">
            <v:imagedata r:id="rId412" o:title=""/>
          </v:shape>
          <o:OLEObject Type="Embed" ProgID="Equation.DSMT4" ShapeID="_x0000_i1231" DrawAspect="Content" ObjectID="_1474531357" r:id="rId413"/>
        </w:object>
      </w:r>
      <w:r w:rsidRPr="002A6A9D">
        <w:rPr>
          <w:rFonts w:ascii="Times New Roman" w:hAnsi="Times New Roman" w:cs="Times New Roman"/>
          <w:sz w:val="24"/>
          <w:szCs w:val="24"/>
        </w:rPr>
        <w:t xml:space="preserve"> is</w:t>
      </w:r>
      <w:r w:rsidRPr="002A6A9D">
        <w:rPr>
          <w:rFonts w:ascii="Times New Roman" w:hAnsi="Times New Roman" w:cs="Times New Roman"/>
          <w:position w:val="-32"/>
          <w:sz w:val="24"/>
          <w:szCs w:val="24"/>
        </w:rPr>
        <w:object w:dxaOrig="3500" w:dyaOrig="740">
          <v:shape id="_x0000_i1232" type="#_x0000_t75" style="width:174.75pt;height:36.75pt" o:ole="">
            <v:imagedata r:id="rId414" o:title=""/>
          </v:shape>
          <o:OLEObject Type="Embed" ProgID="Equation.DSMT4" ShapeID="_x0000_i1232" DrawAspect="Content" ObjectID="_1474531358" r:id="rId415"/>
        </w:object>
      </w:r>
      <w:r w:rsidRPr="002A6A9D">
        <w:rPr>
          <w:rFonts w:ascii="Times New Roman" w:hAnsi="Times New Roman" w:cs="Times New Roman"/>
          <w:sz w:val="24"/>
          <w:szCs w:val="24"/>
        </w:rPr>
        <w:t xml:space="preserve">. </w:t>
      </w:r>
    </w:p>
    <w:p w:rsidR="008C69A4" w:rsidRPr="002A6A9D" w:rsidRDefault="008C69A4" w:rsidP="008C69A4">
      <w:pPr>
        <w:spacing w:after="0"/>
        <w:jc w:val="both"/>
        <w:outlineLvl w:val="0"/>
        <w:rPr>
          <w:rFonts w:ascii="Times New Roman" w:hAnsi="Times New Roman" w:cs="Times New Roman"/>
          <w:sz w:val="24"/>
          <w:szCs w:val="24"/>
        </w:rPr>
      </w:pP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lastRenderedPageBreak/>
        <w:t>Verify that the following is a distribution function.</w:t>
      </w:r>
      <w:r w:rsidRPr="002A6A9D">
        <w:rPr>
          <w:rFonts w:ascii="Times New Roman" w:hAnsi="Times New Roman" w:cs="Times New Roman"/>
          <w:b/>
          <w:position w:val="-66"/>
          <w:sz w:val="24"/>
          <w:szCs w:val="24"/>
        </w:rPr>
        <w:object w:dxaOrig="2940" w:dyaOrig="1440">
          <v:shape id="_x0000_i1233" type="#_x0000_t75" style="width:147pt;height:1in" o:ole="">
            <v:imagedata r:id="rId416" o:title=""/>
          </v:shape>
          <o:OLEObject Type="Embed" ProgID="Equation.DSMT4" ShapeID="_x0000_i1233" DrawAspect="Content" ObjectID="_1474531359" r:id="rId417"/>
        </w:object>
      </w:r>
      <w:r w:rsidRPr="002A6A9D">
        <w:rPr>
          <w:rFonts w:ascii="Times New Roman" w:hAnsi="Times New Roman" w:cs="Times New Roman"/>
          <w:b/>
          <w:sz w:val="24"/>
          <w:szCs w:val="24"/>
        </w:rPr>
        <w:t>.</w:t>
      </w:r>
    </w:p>
    <w:p w:rsidR="008C69A4" w:rsidRPr="002A6A9D" w:rsidRDefault="008C69A4" w:rsidP="008C69A4">
      <w:pPr>
        <w:spacing w:after="0"/>
        <w:ind w:firstLine="720"/>
        <w:jc w:val="both"/>
        <w:rPr>
          <w:rFonts w:ascii="Times New Roman" w:hAnsi="Times New Roman" w:cs="Times New Roman"/>
          <w:b/>
          <w:sz w:val="24"/>
          <w:szCs w:val="24"/>
        </w:rPr>
      </w:pPr>
      <w:r w:rsidRPr="002A6A9D">
        <w:rPr>
          <w:rFonts w:ascii="Times New Roman" w:hAnsi="Times New Roman" w:cs="Times New Roman"/>
          <w:b/>
          <w:sz w:val="24"/>
          <w:szCs w:val="24"/>
        </w:rPr>
        <w:t>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600" w:dyaOrig="400">
          <v:shape id="_x0000_i1234" type="#_x0000_t75" style="width:30pt;height:20.25pt" o:ole="">
            <v:imagedata r:id="rId418" o:title=""/>
          </v:shape>
          <o:OLEObject Type="Embed" ProgID="Equation.DSMT4" ShapeID="_x0000_i1234" DrawAspect="Content" ObjectID="_1474531360" r:id="rId419"/>
        </w:object>
      </w:r>
      <w:r w:rsidRPr="002A6A9D">
        <w:rPr>
          <w:rFonts w:ascii="Times New Roman" w:hAnsi="Times New Roman" w:cs="Times New Roman"/>
          <w:sz w:val="24"/>
          <w:szCs w:val="24"/>
        </w:rPr>
        <w:t>is a distribution function only if</w:t>
      </w:r>
      <w:r w:rsidRPr="002A6A9D">
        <w:rPr>
          <w:rFonts w:ascii="Times New Roman" w:hAnsi="Times New Roman" w:cs="Times New Roman"/>
          <w:position w:val="-14"/>
          <w:sz w:val="24"/>
          <w:szCs w:val="24"/>
        </w:rPr>
        <w:object w:dxaOrig="580" w:dyaOrig="400">
          <v:shape id="_x0000_i1235" type="#_x0000_t75" style="width:29.25pt;height:20.25pt" o:ole="">
            <v:imagedata r:id="rId420" o:title=""/>
          </v:shape>
          <o:OLEObject Type="Embed" ProgID="Equation.DSMT4" ShapeID="_x0000_i1235" DrawAspect="Content" ObjectID="_1474531361" r:id="rId421"/>
        </w:object>
      </w:r>
      <w:r w:rsidRPr="002A6A9D">
        <w:rPr>
          <w:rFonts w:ascii="Times New Roman" w:hAnsi="Times New Roman" w:cs="Times New Roman"/>
          <w:sz w:val="24"/>
          <w:szCs w:val="24"/>
        </w:rPr>
        <w:t>is a density function.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3600" w:dyaOrig="620">
          <v:shape id="_x0000_i1236" type="#_x0000_t75" style="width:180pt;height:30.75pt" o:ole="">
            <v:imagedata r:id="rId422" o:title=""/>
          </v:shape>
          <o:OLEObject Type="Embed" ProgID="Equation.DSMT4" ShapeID="_x0000_i1236" DrawAspect="Content" ObjectID="_1474531362" r:id="rId423"/>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0"/>
          <w:sz w:val="24"/>
          <w:szCs w:val="24"/>
        </w:rPr>
        <w:object w:dxaOrig="1120" w:dyaOrig="740">
          <v:shape id="_x0000_i1237" type="#_x0000_t75" style="width:56.25pt;height:36.75pt" o:ole="">
            <v:imagedata r:id="rId424" o:title=""/>
          </v:shape>
          <o:OLEObject Type="Embed" ProgID="Equation.DSMT4" ShapeID="_x0000_i1237" DrawAspect="Content" ObjectID="_1474531363" r:id="rId425"/>
        </w:objec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position w:val="-32"/>
          <w:sz w:val="24"/>
          <w:szCs w:val="24"/>
        </w:rPr>
        <w:object w:dxaOrig="3620" w:dyaOrig="760">
          <v:shape id="_x0000_i1238" type="#_x0000_t75" style="width:180.75pt;height:37.5pt" o:ole="">
            <v:imagedata r:id="rId426" o:title=""/>
          </v:shape>
          <o:OLEObject Type="Embed" ProgID="Equation.DSMT4" ShapeID="_x0000_i1238" DrawAspect="Content" ObjectID="_1474531364" r:id="rId427"/>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1200" w:dyaOrig="620">
          <v:shape id="_x0000_i1239" type="#_x0000_t75" style="width:60pt;height:30.75pt" o:ole="">
            <v:imagedata r:id="rId428" o:title=""/>
          </v:shape>
          <o:OLEObject Type="Embed" ProgID="Equation.DSMT4" ShapeID="_x0000_i1239" DrawAspect="Content" ObjectID="_1474531365" r:id="rId429"/>
        </w:object>
      </w:r>
      <w:r w:rsidRPr="002A6A9D">
        <w:rPr>
          <w:rFonts w:ascii="Times New Roman" w:hAnsi="Times New Roman" w:cs="Times New Roman"/>
          <w:sz w:val="24"/>
          <w:szCs w:val="24"/>
        </w:rPr>
        <w:t>.</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Therefore, it is a distribution function.</w:t>
      </w:r>
    </w:p>
    <w:p w:rsidR="008C69A4" w:rsidRPr="002A6A9D" w:rsidRDefault="008C69A4" w:rsidP="008C69A4">
      <w:pPr>
        <w:pStyle w:val="ListParagraph"/>
        <w:numPr>
          <w:ilvl w:val="0"/>
          <w:numId w:val="19"/>
        </w:numPr>
        <w:spacing w:after="0"/>
        <w:jc w:val="both"/>
        <w:rPr>
          <w:rFonts w:ascii="Times New Roman" w:hAnsi="Times New Roman" w:cs="Times New Roman"/>
          <w:b/>
          <w:sz w:val="24"/>
          <w:szCs w:val="24"/>
        </w:rPr>
      </w:pPr>
      <w:r w:rsidRPr="002A6A9D">
        <w:rPr>
          <w:rFonts w:ascii="Times New Roman" w:hAnsi="Times New Roman" w:cs="Times New Roman"/>
          <w:b/>
          <w:sz w:val="24"/>
          <w:szCs w:val="24"/>
        </w:rPr>
        <w:t xml:space="preserve">Prove that </w:t>
      </w:r>
      <w:r w:rsidRPr="002A6A9D">
        <w:rPr>
          <w:rFonts w:ascii="Times New Roman" w:hAnsi="Times New Roman" w:cs="Times New Roman"/>
          <w:b/>
          <w:position w:val="-34"/>
          <w:sz w:val="24"/>
          <w:szCs w:val="24"/>
        </w:rPr>
        <w:object w:dxaOrig="2720" w:dyaOrig="780">
          <v:shape id="_x0000_i1240" type="#_x0000_t75" style="width:135.75pt;height:39pt" o:ole="">
            <v:imagedata r:id="rId430" o:title=""/>
          </v:shape>
          <o:OLEObject Type="Embed" ProgID="Equation.DSMT4" ShapeID="_x0000_i1240" DrawAspect="Content" ObjectID="_1474531366" r:id="rId431"/>
        </w:object>
      </w:r>
    </w:p>
    <w:p w:rsidR="008C69A4" w:rsidRPr="002A6A9D" w:rsidRDefault="008C69A4" w:rsidP="008C69A4">
      <w:pPr>
        <w:spacing w:after="0"/>
        <w:ind w:firstLine="720"/>
        <w:jc w:val="both"/>
        <w:outlineLvl w:val="0"/>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position w:val="-34"/>
          <w:sz w:val="24"/>
          <w:szCs w:val="24"/>
        </w:rPr>
        <w:object w:dxaOrig="2340" w:dyaOrig="780">
          <v:shape id="_x0000_i1241" type="#_x0000_t75" style="width:117pt;height:39pt" o:ole="">
            <v:imagedata r:id="rId432" o:title=""/>
          </v:shape>
          <o:OLEObject Type="Embed" ProgID="Equation.DSMT4" ShapeID="_x0000_i1241" DrawAspect="Content" ObjectID="_1474531367" r:id="rId433"/>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1860" w:dyaOrig="400">
          <v:shape id="_x0000_i1242" type="#_x0000_t75" style="width:93pt;height:20.25pt" o:ole="">
            <v:imagedata r:id="rId434" o:title=""/>
          </v:shape>
          <o:OLEObject Type="Embed" ProgID="Equation.DSMT4" ShapeID="_x0000_i1242" DrawAspect="Content" ObjectID="_1474531368" r:id="rId435"/>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2439" w:dyaOrig="400">
          <v:shape id="_x0000_i1243" type="#_x0000_t75" style="width:122.25pt;height:20.25pt" o:ole="">
            <v:imagedata r:id="rId436" o:title=""/>
          </v:shape>
          <o:OLEObject Type="Embed" ProgID="Equation.DSMT4" ShapeID="_x0000_i1243" DrawAspect="Content" ObjectID="_1474531369" r:id="rId437"/>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1680" w:dyaOrig="400">
          <v:shape id="_x0000_i1244" type="#_x0000_t75" style="width:84pt;height:20.25pt" o:ole="">
            <v:imagedata r:id="rId438" o:title=""/>
          </v:shape>
          <o:OLEObject Type="Embed" ProgID="Equation.DSMT4" ShapeID="_x0000_i1244" DrawAspect="Content" ObjectID="_1474531370" r:id="rId439"/>
        </w:object>
      </w:r>
    </w:p>
    <w:p w:rsidR="008C69A4" w:rsidRPr="002A6A9D" w:rsidRDefault="008C69A4" w:rsidP="008C69A4">
      <w:pPr>
        <w:pStyle w:val="ListParagraph"/>
        <w:numPr>
          <w:ilvl w:val="0"/>
          <w:numId w:val="19"/>
        </w:numPr>
        <w:spacing w:after="0"/>
        <w:jc w:val="both"/>
        <w:outlineLvl w:val="0"/>
        <w:rPr>
          <w:rFonts w:ascii="Times New Roman" w:hAnsi="Times New Roman" w:cs="Times New Roman"/>
          <w:sz w:val="24"/>
          <w:szCs w:val="24"/>
        </w:rPr>
      </w:pPr>
      <w:r w:rsidRPr="002A6A9D">
        <w:rPr>
          <w:rFonts w:ascii="Times New Roman" w:hAnsi="Times New Roman" w:cs="Times New Roman"/>
          <w:b/>
          <w:sz w:val="24"/>
          <w:szCs w:val="24"/>
        </w:rPr>
        <w:t xml:space="preserve">A continuous random variable </w:t>
      </w:r>
      <w:r w:rsidRPr="002A6A9D">
        <w:rPr>
          <w:rFonts w:ascii="Times New Roman" w:hAnsi="Times New Roman" w:cs="Times New Roman"/>
          <w:b/>
          <w:position w:val="-4"/>
          <w:sz w:val="24"/>
          <w:szCs w:val="24"/>
        </w:rPr>
        <w:object w:dxaOrig="279" w:dyaOrig="260">
          <v:shape id="_x0000_i1245" type="#_x0000_t75" style="width:14.25pt;height:13.5pt" o:ole="">
            <v:imagedata r:id="rId440" o:title=""/>
          </v:shape>
          <o:OLEObject Type="Embed" ProgID="Equation.DSMT4" ShapeID="_x0000_i1245" DrawAspect="Content" ObjectID="_1474531371" r:id="rId441"/>
        </w:object>
      </w:r>
      <w:r w:rsidRPr="002A6A9D">
        <w:rPr>
          <w:rFonts w:ascii="Times New Roman" w:hAnsi="Times New Roman" w:cs="Times New Roman"/>
          <w:b/>
          <w:sz w:val="24"/>
          <w:szCs w:val="24"/>
        </w:rPr>
        <w:t xml:space="preserve"> has a probability density function</w:t>
      </w:r>
      <w:r w:rsidRPr="002A6A9D">
        <w:rPr>
          <w:rFonts w:ascii="Times New Roman" w:hAnsi="Times New Roman" w:cs="Times New Roman"/>
          <w:b/>
          <w:position w:val="-14"/>
          <w:sz w:val="24"/>
          <w:szCs w:val="24"/>
        </w:rPr>
        <w:object w:dxaOrig="1219" w:dyaOrig="400">
          <v:shape id="_x0000_i1246" type="#_x0000_t75" style="width:60.75pt;height:20.25pt" o:ole="">
            <v:imagedata r:id="rId442" o:title=""/>
          </v:shape>
          <o:OLEObject Type="Embed" ProgID="Equation.DSMT4" ShapeID="_x0000_i1246" DrawAspect="Content" ObjectID="_1474531372" r:id="rId443"/>
        </w:object>
      </w:r>
      <w:r w:rsidRPr="002A6A9D">
        <w:rPr>
          <w:rFonts w:ascii="Times New Roman" w:hAnsi="Times New Roman" w:cs="Times New Roman"/>
          <w:b/>
          <w:position w:val="-6"/>
          <w:sz w:val="24"/>
          <w:szCs w:val="24"/>
        </w:rPr>
        <w:object w:dxaOrig="859" w:dyaOrig="279">
          <v:shape id="_x0000_i1247" type="#_x0000_t75" style="width:42.75pt;height:14.25pt" o:ole="">
            <v:imagedata r:id="rId444" o:title=""/>
          </v:shape>
          <o:OLEObject Type="Embed" ProgID="Equation.DSMT4" ShapeID="_x0000_i1247" DrawAspect="Content" ObjectID="_1474531373" r:id="rId445"/>
        </w:object>
      </w:r>
      <w:r w:rsidRPr="002A6A9D">
        <w:rPr>
          <w:rFonts w:ascii="Times New Roman" w:hAnsi="Times New Roman" w:cs="Times New Roman"/>
          <w:b/>
          <w:sz w:val="24"/>
          <w:szCs w:val="24"/>
        </w:rPr>
        <w:t xml:space="preserve">. Find </w:t>
      </w:r>
      <w:r w:rsidRPr="002A6A9D">
        <w:rPr>
          <w:rFonts w:ascii="Times New Roman" w:hAnsi="Times New Roman" w:cs="Times New Roman"/>
          <w:b/>
          <w:position w:val="-6"/>
          <w:sz w:val="24"/>
          <w:szCs w:val="24"/>
        </w:rPr>
        <w:object w:dxaOrig="320" w:dyaOrig="279">
          <v:shape id="_x0000_i1248" type="#_x0000_t75" style="width:15.75pt;height:14.25pt" o:ole="">
            <v:imagedata r:id="rId446" o:title=""/>
          </v:shape>
          <o:OLEObject Type="Embed" ProgID="Equation.DSMT4" ShapeID="_x0000_i1248" DrawAspect="Content" ObjectID="_1474531374" r:id="rId447"/>
        </w:object>
      </w:r>
      <w:r w:rsidRPr="002A6A9D">
        <w:rPr>
          <w:rFonts w:ascii="Times New Roman" w:hAnsi="Times New Roman" w:cs="Times New Roman"/>
          <w:b/>
          <w:sz w:val="24"/>
          <w:szCs w:val="24"/>
        </w:rPr>
        <w:t xml:space="preserve"> such that</w:t>
      </w:r>
      <w:r w:rsidRPr="002A6A9D">
        <w:rPr>
          <w:rFonts w:ascii="Times New Roman" w:hAnsi="Times New Roman" w:cs="Times New Roman"/>
          <w:b/>
          <w:position w:val="-14"/>
          <w:sz w:val="24"/>
          <w:szCs w:val="24"/>
        </w:rPr>
        <w:object w:dxaOrig="2200" w:dyaOrig="400">
          <v:shape id="_x0000_i1249" type="#_x0000_t75" style="width:109.5pt;height:20.25pt" o:ole="">
            <v:imagedata r:id="rId448" o:title=""/>
          </v:shape>
          <o:OLEObject Type="Embed" ProgID="Equation.DSMT4" ShapeID="_x0000_i1249" DrawAspect="Content" ObjectID="_1474531375" r:id="rId449"/>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sz w:val="24"/>
          <w:szCs w:val="24"/>
        </w:rPr>
        <w:t>Since</w:t>
      </w:r>
      <w:r w:rsidRPr="002A6A9D">
        <w:rPr>
          <w:rFonts w:ascii="Times New Roman" w:hAnsi="Times New Roman" w:cs="Times New Roman"/>
          <w:position w:val="-14"/>
          <w:sz w:val="24"/>
          <w:szCs w:val="24"/>
        </w:rPr>
        <w:object w:dxaOrig="2200" w:dyaOrig="400">
          <v:shape id="_x0000_i1250" type="#_x0000_t75" style="width:109.5pt;height:20.25pt" o:ole="">
            <v:imagedata r:id="rId450" o:title=""/>
          </v:shape>
          <o:OLEObject Type="Embed" ProgID="Equation.DSMT4" ShapeID="_x0000_i1250" DrawAspect="Content" ObjectID="_1474531376" r:id="rId451"/>
        </w:object>
      </w:r>
      <w:r w:rsidRPr="002A6A9D">
        <w:rPr>
          <w:rFonts w:ascii="Times New Roman" w:hAnsi="Times New Roman" w:cs="Times New Roman"/>
          <w:sz w:val="24"/>
          <w:szCs w:val="24"/>
        </w:rPr>
        <w:t>, each must be equal to</w:t>
      </w:r>
      <w:r w:rsidRPr="002A6A9D">
        <w:rPr>
          <w:rFonts w:ascii="Times New Roman" w:hAnsi="Times New Roman" w:cs="Times New Roman"/>
          <w:position w:val="-24"/>
          <w:sz w:val="24"/>
          <w:szCs w:val="24"/>
        </w:rPr>
        <w:object w:dxaOrig="240" w:dyaOrig="620">
          <v:shape id="_x0000_i1251" type="#_x0000_t75" style="width:12pt;height:30.75pt" o:ole="">
            <v:imagedata r:id="rId452" o:title=""/>
          </v:shape>
          <o:OLEObject Type="Embed" ProgID="Equation.DSMT4" ShapeID="_x0000_i1251" DrawAspect="Content" ObjectID="_1474531377" r:id="rId453"/>
        </w:object>
      </w:r>
      <w:r w:rsidRPr="002A6A9D">
        <w:rPr>
          <w:rFonts w:ascii="Times New Roman" w:hAnsi="Times New Roman" w:cs="Times New Roman"/>
          <w:sz w:val="24"/>
          <w:szCs w:val="24"/>
        </w:rPr>
        <w:t>because the probability is always 1.</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1600" w:dyaOrig="620">
          <v:shape id="_x0000_i1252" type="#_x0000_t75" style="width:80.25pt;height:24pt" o:ole="">
            <v:imagedata r:id="rId454" o:title=""/>
          </v:shape>
          <o:OLEObject Type="Embed" ProgID="Equation.DSMT4" ShapeID="_x0000_i1252" DrawAspect="Content" ObjectID="_1474531378" r:id="rId455"/>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660" w:dyaOrig="760">
          <v:shape id="_x0000_i1253" type="#_x0000_t75" style="width:83.25pt;height:33pt" o:ole="">
            <v:imagedata r:id="rId456" o:title=""/>
          </v:shape>
          <o:OLEObject Type="Embed" ProgID="Equation.DSMT4" ShapeID="_x0000_i1253" DrawAspect="Content" ObjectID="_1474531379" r:id="rId457"/>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3080" w:dyaOrig="800">
          <v:shape id="_x0000_i1254" type="#_x0000_t75" style="width:153.75pt;height:35.25pt" o:ole="">
            <v:imagedata r:id="rId458" o:title=""/>
          </v:shape>
          <o:OLEObject Type="Embed" ProgID="Equation.DSMT4" ShapeID="_x0000_i1254" DrawAspect="Content" ObjectID="_1474531380" r:id="rId459"/>
        </w:object>
      </w:r>
      <w:r w:rsidRPr="002A6A9D">
        <w:rPr>
          <w:rFonts w:ascii="Times New Roman" w:hAnsi="Times New Roman" w:cs="Times New Roman"/>
          <w:sz w:val="24"/>
          <w:szCs w:val="24"/>
        </w:rPr>
        <w:t>.</w:t>
      </w:r>
    </w:p>
    <w:p w:rsidR="008C69A4" w:rsidRPr="002A6A9D" w:rsidRDefault="008C69A4" w:rsidP="008C69A4">
      <w:pPr>
        <w:spacing w:after="0"/>
        <w:ind w:left="1440" w:firstLine="72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1120" w:dyaOrig="820">
          <v:shape id="_x0000_i1255" type="#_x0000_t75" style="width:56.25pt;height:33pt" o:ole="">
            <v:imagedata r:id="rId460" o:title=""/>
          </v:shape>
          <o:OLEObject Type="Embed" ProgID="Equation.DSMT4" ShapeID="_x0000_i1255" DrawAspect="Content" ObjectID="_1474531381" r:id="rId461"/>
        </w:object>
      </w: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 xml:space="preserve"> Suppose that the joint density function </w:t>
      </w:r>
      <w:r w:rsidRPr="002A6A9D">
        <w:rPr>
          <w:rFonts w:ascii="Times New Roman" w:hAnsi="Times New Roman" w:cs="Times New Roman"/>
          <w:b/>
          <w:position w:val="-32"/>
          <w:sz w:val="24"/>
          <w:szCs w:val="24"/>
        </w:rPr>
        <w:object w:dxaOrig="3860" w:dyaOrig="760">
          <v:shape id="_x0000_i1256" type="#_x0000_t75" style="width:193.5pt;height:30.75pt" o:ole="">
            <v:imagedata r:id="rId462" o:title=""/>
          </v:shape>
          <o:OLEObject Type="Embed" ProgID="Equation.DSMT4" ShapeID="_x0000_i1256" DrawAspect="Content" ObjectID="_1474531382" r:id="rId463"/>
        </w:object>
      </w:r>
      <w:r w:rsidRPr="002A6A9D">
        <w:rPr>
          <w:rFonts w:ascii="Times New Roman" w:hAnsi="Times New Roman" w:cs="Times New Roman"/>
          <w:b/>
          <w:sz w:val="24"/>
          <w:szCs w:val="24"/>
        </w:rPr>
        <w:t>Determine</w:t>
      </w:r>
      <w:r w:rsidRPr="002A6A9D">
        <w:rPr>
          <w:rFonts w:ascii="Times New Roman" w:hAnsi="Times New Roman" w:cs="Times New Roman"/>
          <w:b/>
          <w:position w:val="-4"/>
          <w:sz w:val="24"/>
          <w:szCs w:val="24"/>
        </w:rPr>
        <w:object w:dxaOrig="240" w:dyaOrig="260">
          <v:shape id="_x0000_i1257" type="#_x0000_t75" style="width:12pt;height:13.5pt" o:ole="">
            <v:imagedata r:id="rId464" o:title=""/>
          </v:shape>
          <o:OLEObject Type="Embed" ProgID="Equation.DSMT4" ShapeID="_x0000_i1257" DrawAspect="Content" ObjectID="_1474531383" r:id="rId465"/>
        </w:object>
      </w:r>
      <w:r w:rsidRPr="002A6A9D">
        <w:rPr>
          <w:rFonts w:ascii="Times New Roman" w:hAnsi="Times New Roman" w:cs="Times New Roman"/>
          <w:b/>
          <w:sz w:val="24"/>
          <w:szCs w:val="24"/>
        </w:rPr>
        <w: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1440" w:firstLine="720"/>
        <w:jc w:val="both"/>
        <w:rPr>
          <w:rFonts w:ascii="Times New Roman" w:hAnsi="Times New Roman" w:cs="Times New Roman"/>
          <w:sz w:val="24"/>
          <w:szCs w:val="24"/>
        </w:rPr>
      </w:pPr>
      <w:r w:rsidRPr="002A6A9D">
        <w:rPr>
          <w:rFonts w:ascii="Times New Roman" w:hAnsi="Times New Roman" w:cs="Times New Roman"/>
          <w:sz w:val="24"/>
          <w:szCs w:val="24"/>
        </w:rPr>
        <w:t>Since</w:t>
      </w:r>
      <w:r w:rsidRPr="002A6A9D">
        <w:rPr>
          <w:rFonts w:ascii="Times New Roman" w:hAnsi="Times New Roman" w:cs="Times New Roman"/>
          <w:position w:val="-14"/>
          <w:sz w:val="24"/>
          <w:szCs w:val="24"/>
        </w:rPr>
        <w:object w:dxaOrig="800" w:dyaOrig="400">
          <v:shape id="_x0000_i1258" type="#_x0000_t75" style="width:40.5pt;height:20.25pt" o:ole="">
            <v:imagedata r:id="rId466" o:title=""/>
          </v:shape>
          <o:OLEObject Type="Embed" ProgID="Equation.DSMT4" ShapeID="_x0000_i1258" DrawAspect="Content" ObjectID="_1474531384" r:id="rId467"/>
        </w:object>
      </w:r>
      <w:r w:rsidRPr="002A6A9D">
        <w:rPr>
          <w:rFonts w:ascii="Times New Roman" w:hAnsi="Times New Roman" w:cs="Times New Roman"/>
          <w:sz w:val="24"/>
          <w:szCs w:val="24"/>
        </w:rPr>
        <w:t>is a joint density function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0"/>
          <w:sz w:val="24"/>
          <w:szCs w:val="24"/>
        </w:rPr>
        <w:object w:dxaOrig="2040" w:dyaOrig="740">
          <v:shape id="_x0000_i1259" type="#_x0000_t75" style="width:102pt;height:31.5pt" o:ole="">
            <v:imagedata r:id="rId468" o:title=""/>
          </v:shape>
          <o:OLEObject Type="Embed" ProgID="Equation.DSMT4" ShapeID="_x0000_i1259" DrawAspect="Content" ObjectID="_1474531385" r:id="rId469"/>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2160" w:dyaOrig="760">
          <v:shape id="_x0000_i1260" type="#_x0000_t75" style="width:108pt;height:33pt" o:ole="">
            <v:imagedata r:id="rId470" o:title=""/>
          </v:shape>
          <o:OLEObject Type="Embed" ProgID="Equation.DSMT4" ShapeID="_x0000_i1260" DrawAspect="Content" ObjectID="_1474531386" r:id="rId471"/>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2260" w:dyaOrig="800">
          <v:shape id="_x0000_i1261" type="#_x0000_t75" style="width:113.25pt;height:34.5pt" o:ole="">
            <v:imagedata r:id="rId472" o:title=""/>
          </v:shape>
          <o:OLEObject Type="Embed" ProgID="Equation.DSMT4" ShapeID="_x0000_i1261" DrawAspect="Content" ObjectID="_1474531387" r:id="rId473"/>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2360" w:dyaOrig="760">
          <v:shape id="_x0000_i1262" type="#_x0000_t75" style="width:117.75pt;height:31.5pt" o:ole="">
            <v:imagedata r:id="rId474" o:title=""/>
          </v:shape>
          <o:OLEObject Type="Embed" ProgID="Equation.DSMT4" ShapeID="_x0000_i1262" DrawAspect="Content" ObjectID="_1474531388" r:id="rId475"/>
        </w:objec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position w:val="-32"/>
          <w:sz w:val="24"/>
          <w:szCs w:val="24"/>
        </w:rPr>
        <w:object w:dxaOrig="2180" w:dyaOrig="800">
          <v:shape id="_x0000_i1263" type="#_x0000_t75" style="width:108.75pt;height:34.5pt" o:ole="">
            <v:imagedata r:id="rId476" o:title=""/>
          </v:shape>
          <o:OLEObject Type="Embed" ProgID="Equation.DSMT4" ShapeID="_x0000_i1263" DrawAspect="Content" ObjectID="_1474531389" r:id="rId477"/>
        </w:objec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2100" w:dyaOrig="680">
          <v:shape id="_x0000_i1264" type="#_x0000_t75" style="width:105pt;height:34.5pt" o:ole="">
            <v:imagedata r:id="rId478" o:title=""/>
          </v:shape>
          <o:OLEObject Type="Embed" ProgID="Equation.DSMT4" ShapeID="_x0000_i1264" DrawAspect="Content" ObjectID="_1474531390" r:id="rId479"/>
        </w:object>
      </w: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 xml:space="preserve">Examine whether the variables  </w:t>
      </w:r>
      <w:r w:rsidRPr="002A6A9D">
        <w:rPr>
          <w:rFonts w:ascii="Times New Roman" w:hAnsi="Times New Roman" w:cs="Times New Roman"/>
          <w:b/>
          <w:position w:val="-4"/>
          <w:sz w:val="24"/>
          <w:szCs w:val="24"/>
        </w:rPr>
        <w:object w:dxaOrig="279" w:dyaOrig="260">
          <v:shape id="_x0000_i1265" type="#_x0000_t75" style="width:14.25pt;height:13.5pt" o:ole="">
            <v:imagedata r:id="rId480" o:title=""/>
          </v:shape>
          <o:OLEObject Type="Embed" ProgID="Equation.DSMT4" ShapeID="_x0000_i1265" DrawAspect="Content" ObjectID="_1474531391" r:id="rId481"/>
        </w:object>
      </w:r>
      <w:r w:rsidRPr="002A6A9D">
        <w:rPr>
          <w:rFonts w:ascii="Times New Roman" w:hAnsi="Times New Roman" w:cs="Times New Roman"/>
          <w:b/>
          <w:sz w:val="24"/>
          <w:szCs w:val="24"/>
        </w:rPr>
        <w:t xml:space="preserve"> and </w:t>
      </w:r>
      <w:r w:rsidRPr="002A6A9D">
        <w:rPr>
          <w:rFonts w:ascii="Times New Roman" w:hAnsi="Times New Roman" w:cs="Times New Roman"/>
          <w:b/>
          <w:position w:val="-4"/>
          <w:sz w:val="24"/>
          <w:szCs w:val="24"/>
        </w:rPr>
        <w:object w:dxaOrig="220" w:dyaOrig="260">
          <v:shape id="_x0000_i1266" type="#_x0000_t75" style="width:11.25pt;height:13.5pt" o:ole="">
            <v:imagedata r:id="rId482" o:title=""/>
          </v:shape>
          <o:OLEObject Type="Embed" ProgID="Equation.DSMT4" ShapeID="_x0000_i1266" DrawAspect="Content" ObjectID="_1474531392" r:id="rId483"/>
        </w:object>
      </w:r>
      <w:r w:rsidRPr="002A6A9D">
        <w:rPr>
          <w:rFonts w:ascii="Times New Roman" w:hAnsi="Times New Roman" w:cs="Times New Roman"/>
          <w:b/>
          <w:sz w:val="24"/>
          <w:szCs w:val="24"/>
        </w:rPr>
        <w:t xml:space="preserve"> are independent, whose joint density function is </w:t>
      </w:r>
      <w:r w:rsidRPr="002A6A9D">
        <w:rPr>
          <w:rFonts w:ascii="Times New Roman" w:hAnsi="Times New Roman" w:cs="Times New Roman"/>
          <w:b/>
          <w:position w:val="-14"/>
          <w:sz w:val="24"/>
          <w:szCs w:val="24"/>
        </w:rPr>
        <w:object w:dxaOrig="1840" w:dyaOrig="420">
          <v:shape id="_x0000_i1267" type="#_x0000_t75" style="width:92.25pt;height:21pt" o:ole="">
            <v:imagedata r:id="rId484" o:title=""/>
          </v:shape>
          <o:OLEObject Type="Embed" ProgID="Equation.DSMT4" ShapeID="_x0000_i1267" DrawAspect="Content" ObjectID="_1474531393" r:id="rId485"/>
        </w:object>
      </w:r>
      <w:r w:rsidRPr="002A6A9D">
        <w:rPr>
          <w:rFonts w:ascii="Times New Roman" w:hAnsi="Times New Roman" w:cs="Times New Roman"/>
          <w:b/>
          <w:position w:val="-10"/>
          <w:sz w:val="24"/>
          <w:szCs w:val="24"/>
        </w:rPr>
        <w:object w:dxaOrig="1180" w:dyaOrig="320">
          <v:shape id="_x0000_i1268" type="#_x0000_t75" style="width:58.5pt;height:15.75pt" o:ole="">
            <v:imagedata r:id="rId486" o:title=""/>
          </v:shape>
          <o:OLEObject Type="Embed" ProgID="Equation.DSMT4" ShapeID="_x0000_i1268" DrawAspect="Content" ObjectID="_1474531394" r:id="rId487"/>
        </w:object>
      </w:r>
      <w:r w:rsidRPr="002A6A9D">
        <w:rPr>
          <w:rFonts w:ascii="Times New Roman" w:hAnsi="Times New Roman" w:cs="Times New Roman"/>
          <w:b/>
          <w:sz w:val="24"/>
          <w:szCs w:val="24"/>
        </w:rPr>
        <w:t>.</w:t>
      </w:r>
    </w:p>
    <w:p w:rsidR="008C69A4" w:rsidRPr="002A6A9D" w:rsidRDefault="008C69A4" w:rsidP="008C69A4">
      <w:pPr>
        <w:spacing w:after="0"/>
        <w:ind w:firstLine="36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144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The marginal probability function of </w:t>
      </w:r>
      <w:r w:rsidRPr="002A6A9D">
        <w:rPr>
          <w:rFonts w:ascii="Times New Roman" w:hAnsi="Times New Roman" w:cs="Times New Roman"/>
          <w:position w:val="-4"/>
          <w:sz w:val="24"/>
          <w:szCs w:val="24"/>
        </w:rPr>
        <w:object w:dxaOrig="279" w:dyaOrig="260">
          <v:shape id="_x0000_i1269" type="#_x0000_t75" style="width:14.25pt;height:13.5pt" o:ole="">
            <v:imagedata r:id="rId488" o:title=""/>
          </v:shape>
          <o:OLEObject Type="Embed" ProgID="Equation.DSMT4" ShapeID="_x0000_i1269" DrawAspect="Content" ObjectID="_1474531395" r:id="rId489"/>
        </w:object>
      </w:r>
      <w:r w:rsidRPr="002A6A9D">
        <w:rPr>
          <w:rFonts w:ascii="Times New Roman" w:hAnsi="Times New Roman" w:cs="Times New Roman"/>
          <w:sz w:val="24"/>
          <w:szCs w:val="24"/>
        </w:rPr>
        <w:t xml:space="preserve"> is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4239" w:dyaOrig="760">
          <v:shape id="_x0000_i1270" type="#_x0000_t75" style="width:211.5pt;height:33.75pt" o:ole="">
            <v:imagedata r:id="rId490" o:title=""/>
          </v:shape>
          <o:OLEObject Type="Embed" ProgID="Equation.DSMT4" ShapeID="_x0000_i1270" DrawAspect="Content" ObjectID="_1474531396" r:id="rId491"/>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4"/>
          <w:sz w:val="24"/>
          <w:szCs w:val="24"/>
        </w:rPr>
        <w:object w:dxaOrig="3200" w:dyaOrig="840">
          <v:shape id="_x0000_i1271" type="#_x0000_t75" style="width:159.75pt;height:36pt" o:ole="">
            <v:imagedata r:id="rId492" o:title=""/>
          </v:shape>
          <o:OLEObject Type="Embed" ProgID="Equation.DSMT4" ShapeID="_x0000_i1271" DrawAspect="Content" ObjectID="_1474531397" r:id="rId493"/>
        </w:object>
      </w:r>
      <w:r w:rsidRPr="002A6A9D">
        <w:rPr>
          <w:rFonts w:ascii="Times New Roman" w:hAnsi="Times New Roman" w:cs="Times New Roman"/>
          <w:sz w:val="24"/>
          <w:szCs w:val="24"/>
        </w:rPr>
        <w:t>,</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The marginal probability function of</w:t>
      </w:r>
      <w:r w:rsidRPr="002A6A9D">
        <w:rPr>
          <w:rFonts w:ascii="Times New Roman" w:hAnsi="Times New Roman" w:cs="Times New Roman"/>
          <w:position w:val="-4"/>
          <w:sz w:val="24"/>
          <w:szCs w:val="24"/>
        </w:rPr>
        <w:object w:dxaOrig="220" w:dyaOrig="260">
          <v:shape id="_x0000_i1272" type="#_x0000_t75" style="width:11.25pt;height:13.5pt" o:ole="">
            <v:imagedata r:id="rId494" o:title=""/>
          </v:shape>
          <o:OLEObject Type="Embed" ProgID="Equation.DSMT4" ShapeID="_x0000_i1272" DrawAspect="Content" ObjectID="_1474531398" r:id="rId495"/>
        </w:object>
      </w:r>
      <w:r w:rsidRPr="002A6A9D">
        <w:rPr>
          <w:rFonts w:ascii="Times New Roman" w:hAnsi="Times New Roman" w:cs="Times New Roman"/>
          <w:sz w:val="24"/>
          <w:szCs w:val="24"/>
        </w:rPr>
        <w:t xml:space="preserve"> is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4260" w:dyaOrig="760">
          <v:shape id="_x0000_i1273" type="#_x0000_t75" style="width:211.5pt;height:33.75pt" o:ole="">
            <v:imagedata r:id="rId496" o:title=""/>
          </v:shape>
          <o:OLEObject Type="Embed" ProgID="Equation.DSMT4" ShapeID="_x0000_i1273" DrawAspect="Content" ObjectID="_1474531399" r:id="rId497"/>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42"/>
          <w:sz w:val="24"/>
          <w:szCs w:val="24"/>
        </w:rPr>
        <w:object w:dxaOrig="3120" w:dyaOrig="999">
          <v:shape id="_x0000_i1274" type="#_x0000_t75" style="width:156pt;height:45pt" o:ole="">
            <v:imagedata r:id="rId498" o:title=""/>
          </v:shape>
          <o:OLEObject Type="Embed" ProgID="Equation.DSMT4" ShapeID="_x0000_i1274" DrawAspect="Content" ObjectID="_1474531400" r:id="rId499"/>
        </w:object>
      </w:r>
      <w:r w:rsidRPr="002A6A9D">
        <w:rPr>
          <w:rFonts w:ascii="Times New Roman" w:hAnsi="Times New Roman" w:cs="Times New Roman"/>
          <w:position w:val="-4"/>
          <w:sz w:val="24"/>
          <w:szCs w:val="24"/>
        </w:rPr>
        <w:object w:dxaOrig="180" w:dyaOrig="279">
          <v:shape id="_x0000_i1275" type="#_x0000_t75" style="width:9pt;height:14.25pt" o:ole="">
            <v:imagedata r:id="rId500" o:title=""/>
          </v:shape>
          <o:OLEObject Type="Embed" ProgID="Equation.DSMT4" ShapeID="_x0000_i1275" DrawAspect="Content" ObjectID="_1474531401" r:id="rId501"/>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6"/>
          <w:sz w:val="24"/>
          <w:szCs w:val="24"/>
        </w:rPr>
        <w:object w:dxaOrig="1020" w:dyaOrig="740">
          <v:shape id="_x0000_i1276" type="#_x0000_t75" style="width:51pt;height:36.75pt" o:ole="">
            <v:imagedata r:id="rId502" o:title=""/>
          </v:shape>
          <o:OLEObject Type="Embed" ProgID="Equation.DSMT4" ShapeID="_x0000_i1276" DrawAspect="Content" ObjectID="_1474531402" r:id="rId503"/>
        </w:object>
      </w:r>
      <w:r w:rsidRPr="002A6A9D">
        <w:rPr>
          <w:rFonts w:ascii="Times New Roman" w:hAnsi="Times New Roman" w:cs="Times New Roman"/>
          <w:sz w:val="24"/>
          <w:szCs w:val="24"/>
        </w:rPr>
        <w:tab/>
      </w:r>
      <w:r w:rsidRPr="002A6A9D">
        <w:rPr>
          <w:rFonts w:ascii="Times New Roman" w:hAnsi="Times New Roman" w:cs="Times New Roman"/>
          <w:sz w:val="24"/>
          <w:szCs w:val="24"/>
        </w:rPr>
        <w:tab/>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ab/>
      </w:r>
      <w:r w:rsidRPr="002A6A9D">
        <w:rPr>
          <w:rFonts w:ascii="Times New Roman" w:hAnsi="Times New Roman" w:cs="Times New Roman"/>
          <w:sz w:val="24"/>
          <w:szCs w:val="24"/>
        </w:rPr>
        <w:tab/>
        <w:t xml:space="preserve">Here </w:t>
      </w:r>
      <w:r w:rsidRPr="002A6A9D">
        <w:rPr>
          <w:rFonts w:ascii="Times New Roman" w:hAnsi="Times New Roman" w:cs="Times New Roman"/>
          <w:position w:val="-36"/>
          <w:sz w:val="24"/>
          <w:szCs w:val="24"/>
        </w:rPr>
        <w:object w:dxaOrig="3620" w:dyaOrig="740">
          <v:shape id="_x0000_i1277" type="#_x0000_t75" style="width:180.75pt;height:33pt" o:ole="">
            <v:imagedata r:id="rId504" o:title=""/>
          </v:shape>
          <o:OLEObject Type="Embed" ProgID="Equation.DSMT4" ShapeID="_x0000_i1277" DrawAspect="Content" ObjectID="_1474531403" r:id="rId505"/>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4"/>
          <w:sz w:val="24"/>
          <w:szCs w:val="24"/>
        </w:rPr>
        <w:object w:dxaOrig="220" w:dyaOrig="200">
          <v:shape id="_x0000_i1278" type="#_x0000_t75" style="width:11.25pt;height:9.75pt" o:ole="">
            <v:imagedata r:id="rId506" o:title=""/>
          </v:shape>
          <o:OLEObject Type="Embed" ProgID="Equation.DSMT4" ShapeID="_x0000_i1278" DrawAspect="Content" ObjectID="_1474531404" r:id="rId507"/>
        </w:object>
      </w:r>
      <w:r w:rsidRPr="002A6A9D">
        <w:rPr>
          <w:rFonts w:ascii="Times New Roman" w:hAnsi="Times New Roman" w:cs="Times New Roman"/>
          <w:position w:val="-4"/>
          <w:sz w:val="24"/>
          <w:szCs w:val="24"/>
        </w:rPr>
        <w:object w:dxaOrig="279" w:dyaOrig="260">
          <v:shape id="_x0000_i1279" type="#_x0000_t75" style="width:14.25pt;height:13.5pt" o:ole="">
            <v:imagedata r:id="rId508" o:title=""/>
          </v:shape>
          <o:OLEObject Type="Embed" ProgID="Equation.DSMT4" ShapeID="_x0000_i1279" DrawAspect="Content" ObjectID="_1474531405" r:id="rId509"/>
        </w:object>
      </w:r>
      <w:r w:rsidRPr="002A6A9D">
        <w:rPr>
          <w:rFonts w:ascii="Times New Roman" w:hAnsi="Times New Roman" w:cs="Times New Roman"/>
          <w:sz w:val="24"/>
          <w:szCs w:val="24"/>
        </w:rPr>
        <w:t>and</w:t>
      </w:r>
      <w:r w:rsidRPr="002A6A9D">
        <w:rPr>
          <w:rFonts w:ascii="Times New Roman" w:hAnsi="Times New Roman" w:cs="Times New Roman"/>
          <w:position w:val="-4"/>
          <w:sz w:val="24"/>
          <w:szCs w:val="24"/>
        </w:rPr>
        <w:object w:dxaOrig="220" w:dyaOrig="260">
          <v:shape id="_x0000_i1280" type="#_x0000_t75" style="width:11.25pt;height:13.5pt" o:ole="">
            <v:imagedata r:id="rId510" o:title=""/>
          </v:shape>
          <o:OLEObject Type="Embed" ProgID="Equation.DSMT4" ShapeID="_x0000_i1280" DrawAspect="Content" ObjectID="_1474531406" r:id="rId511"/>
        </w:object>
      </w:r>
      <w:r w:rsidRPr="002A6A9D">
        <w:rPr>
          <w:rFonts w:ascii="Times New Roman" w:hAnsi="Times New Roman" w:cs="Times New Roman"/>
          <w:sz w:val="24"/>
          <w:szCs w:val="24"/>
        </w:rPr>
        <w:t xml:space="preserve"> are not independent.</w:t>
      </w:r>
      <w:r w:rsidRPr="002A6A9D">
        <w:rPr>
          <w:rFonts w:ascii="Times New Roman" w:hAnsi="Times New Roman" w:cs="Times New Roman"/>
          <w:sz w:val="24"/>
          <w:szCs w:val="24"/>
        </w:rPr>
        <w:tab/>
      </w: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If</w:t>
      </w:r>
      <w:r w:rsidRPr="002A6A9D">
        <w:rPr>
          <w:rFonts w:ascii="Times New Roman" w:hAnsi="Times New Roman" w:cs="Times New Roman"/>
          <w:b/>
          <w:position w:val="-4"/>
          <w:sz w:val="24"/>
          <w:szCs w:val="24"/>
        </w:rPr>
        <w:object w:dxaOrig="279" w:dyaOrig="260">
          <v:shape id="_x0000_i1281" type="#_x0000_t75" style="width:14.25pt;height:13.5pt" o:ole="">
            <v:imagedata r:id="rId512" o:title=""/>
          </v:shape>
          <o:OLEObject Type="Embed" ProgID="Equation.DSMT4" ShapeID="_x0000_i1281" DrawAspect="Content" ObjectID="_1474531407" r:id="rId513"/>
        </w:object>
      </w:r>
      <w:r w:rsidRPr="002A6A9D">
        <w:rPr>
          <w:rFonts w:ascii="Times New Roman" w:hAnsi="Times New Roman" w:cs="Times New Roman"/>
          <w:b/>
          <w:sz w:val="24"/>
          <w:szCs w:val="24"/>
        </w:rPr>
        <w:t xml:space="preserve">has an exponential distribution with parameter 1. Find the pdf of </w:t>
      </w:r>
      <w:r w:rsidRPr="002A6A9D">
        <w:rPr>
          <w:rFonts w:ascii="Times New Roman" w:hAnsi="Times New Roman" w:cs="Times New Roman"/>
          <w:b/>
          <w:position w:val="-10"/>
          <w:sz w:val="24"/>
          <w:szCs w:val="24"/>
        </w:rPr>
        <w:object w:dxaOrig="760" w:dyaOrig="380">
          <v:shape id="_x0000_i1282" type="#_x0000_t75" style="width:37.5pt;height:19.5pt" o:ole="">
            <v:imagedata r:id="rId514" o:title=""/>
          </v:shape>
          <o:OLEObject Type="Embed" ProgID="Equation.DSMT4" ShapeID="_x0000_i1282" DrawAspect="Content" ObjectID="_1474531408" r:id="rId515"/>
        </w:object>
      </w:r>
    </w:p>
    <w:p w:rsidR="008C69A4" w:rsidRPr="002A6A9D" w:rsidRDefault="008C69A4" w:rsidP="008C69A4">
      <w:pPr>
        <w:spacing w:after="0"/>
        <w:ind w:firstLine="360"/>
        <w:jc w:val="both"/>
        <w:rPr>
          <w:rFonts w:ascii="Times New Roman" w:hAnsi="Times New Roman" w:cs="Times New Roman"/>
          <w:sz w:val="24"/>
          <w:szCs w:val="24"/>
        </w:rPr>
      </w:pPr>
      <w:r w:rsidRPr="002A6A9D">
        <w:rPr>
          <w:rFonts w:ascii="Times New Roman" w:hAnsi="Times New Roman" w:cs="Times New Roman"/>
          <w:sz w:val="24"/>
          <w:szCs w:val="24"/>
        </w:rPr>
        <w:t>Solution:</w:t>
      </w:r>
      <w:r w:rsidRPr="002A6A9D">
        <w:rPr>
          <w:rFonts w:ascii="Times New Roman" w:hAnsi="Times New Roman" w:cs="Times New Roman"/>
          <w:sz w:val="24"/>
          <w:szCs w:val="24"/>
        </w:rPr>
        <w:tab/>
      </w:r>
      <w:r w:rsidRPr="002A6A9D">
        <w:rPr>
          <w:rFonts w:ascii="Times New Roman" w:hAnsi="Times New Roman" w:cs="Times New Roman"/>
          <w:sz w:val="24"/>
          <w:szCs w:val="24"/>
        </w:rPr>
        <w:tab/>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Since</w:t>
      </w:r>
      <w:r w:rsidRPr="002A6A9D">
        <w:rPr>
          <w:rFonts w:ascii="Times New Roman" w:hAnsi="Times New Roman" w:cs="Times New Roman"/>
          <w:position w:val="-10"/>
          <w:sz w:val="24"/>
          <w:szCs w:val="24"/>
        </w:rPr>
        <w:object w:dxaOrig="760" w:dyaOrig="380">
          <v:shape id="_x0000_i1283" type="#_x0000_t75" style="width:37.5pt;height:19.5pt" o:ole="">
            <v:imagedata r:id="rId516" o:title=""/>
          </v:shape>
          <o:OLEObject Type="Embed" ProgID="Equation.DSMT4" ShapeID="_x0000_i1283" DrawAspect="Content" ObjectID="_1474531409" r:id="rId517"/>
        </w:object>
      </w:r>
      <w:r w:rsidRPr="002A6A9D">
        <w:rPr>
          <w:rFonts w:ascii="Times New Roman" w:hAnsi="Times New Roman" w:cs="Times New Roman"/>
          <w:sz w:val="24"/>
          <w:szCs w:val="24"/>
        </w:rPr>
        <w:t>,</w:t>
      </w:r>
      <w:r w:rsidRPr="002A6A9D">
        <w:rPr>
          <w:rFonts w:ascii="Times New Roman" w:hAnsi="Times New Roman" w:cs="Times New Roman"/>
          <w:position w:val="-10"/>
          <w:sz w:val="24"/>
          <w:szCs w:val="24"/>
        </w:rPr>
        <w:object w:dxaOrig="660" w:dyaOrig="360">
          <v:shape id="_x0000_i1284" type="#_x0000_t75" style="width:33pt;height:18.75pt" o:ole="">
            <v:imagedata r:id="rId518" o:title=""/>
          </v:shape>
          <o:OLEObject Type="Embed" ProgID="Equation.DSMT4" ShapeID="_x0000_i1284" DrawAspect="Content" ObjectID="_1474531410" r:id="rId519"/>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Since </w:t>
      </w:r>
      <w:r w:rsidRPr="002A6A9D">
        <w:rPr>
          <w:rFonts w:ascii="Times New Roman" w:hAnsi="Times New Roman" w:cs="Times New Roman"/>
          <w:position w:val="-4"/>
          <w:sz w:val="24"/>
          <w:szCs w:val="24"/>
        </w:rPr>
        <w:object w:dxaOrig="279" w:dyaOrig="260">
          <v:shape id="_x0000_i1285" type="#_x0000_t75" style="width:14.25pt;height:13.5pt" o:ole="">
            <v:imagedata r:id="rId520" o:title=""/>
          </v:shape>
          <o:OLEObject Type="Embed" ProgID="Equation.DSMT4" ShapeID="_x0000_i1285" DrawAspect="Content" ObjectID="_1474531411" r:id="rId521"/>
        </w:object>
      </w:r>
      <w:r w:rsidRPr="002A6A9D">
        <w:rPr>
          <w:rFonts w:ascii="Times New Roman" w:hAnsi="Times New Roman" w:cs="Times New Roman"/>
          <w:sz w:val="24"/>
          <w:szCs w:val="24"/>
        </w:rPr>
        <w:t xml:space="preserve"> has an exponential distribution with parameter 1, the pdf of </w:t>
      </w:r>
      <w:r w:rsidRPr="002A6A9D">
        <w:rPr>
          <w:rFonts w:ascii="Times New Roman" w:hAnsi="Times New Roman" w:cs="Times New Roman"/>
          <w:position w:val="-4"/>
          <w:sz w:val="24"/>
          <w:szCs w:val="24"/>
        </w:rPr>
        <w:object w:dxaOrig="279" w:dyaOrig="260">
          <v:shape id="_x0000_i1286" type="#_x0000_t75" style="width:14.25pt;height:13.5pt" o:ole="">
            <v:imagedata r:id="rId520" o:title=""/>
          </v:shape>
          <o:OLEObject Type="Embed" ProgID="Equation.DSMT4" ShapeID="_x0000_i1286" DrawAspect="Content" ObjectID="_1474531412" r:id="rId522"/>
        </w:object>
      </w:r>
      <w:r w:rsidRPr="002A6A9D">
        <w:rPr>
          <w:rFonts w:ascii="Times New Roman" w:hAnsi="Times New Roman" w:cs="Times New Roman"/>
          <w:sz w:val="24"/>
          <w:szCs w:val="24"/>
        </w:rPr>
        <w:t xml:space="preserve"> is given by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1840" w:dyaOrig="400">
          <v:shape id="_x0000_i1287" type="#_x0000_t75" style="width:92.25pt;height:20.25pt" o:ole="">
            <v:imagedata r:id="rId523" o:title=""/>
          </v:shape>
          <o:OLEObject Type="Embed" ProgID="Equation.DSMT4" ShapeID="_x0000_i1287" DrawAspect="Content" ObjectID="_1474531413" r:id="rId524"/>
        </w:object>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6"/>
          <w:sz w:val="24"/>
          <w:szCs w:val="24"/>
        </w:rPr>
        <w:object w:dxaOrig="2299" w:dyaOrig="440">
          <v:shape id="_x0000_i1288" type="#_x0000_t75" style="width:114.75pt;height:21.75pt" o:ole="">
            <v:imagedata r:id="rId525" o:title=""/>
          </v:shape>
          <o:OLEObject Type="Embed" ProgID="Equation.DSMT4" ShapeID="_x0000_i1288" DrawAspect="Content" ObjectID="_1474531414" r:id="rId526"/>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30"/>
          <w:sz w:val="24"/>
          <w:szCs w:val="24"/>
        </w:rPr>
        <w:object w:dxaOrig="2079" w:dyaOrig="720">
          <v:shape id="_x0000_i1289" type="#_x0000_t75" style="width:103.5pt;height:36pt" o:ole="">
            <v:imagedata r:id="rId527" o:title=""/>
          </v:shape>
          <o:OLEObject Type="Embed" ProgID="Equation.DSMT4" ShapeID="_x0000_i1289" DrawAspect="Content" ObjectID="_1474531415" r:id="rId528"/>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10"/>
          <w:sz w:val="24"/>
          <w:szCs w:val="24"/>
        </w:rPr>
        <w:object w:dxaOrig="1680" w:dyaOrig="400">
          <v:shape id="_x0000_i1290" type="#_x0000_t75" style="width:84pt;height:20.25pt" o:ole="">
            <v:imagedata r:id="rId529" o:title=""/>
          </v:shape>
          <o:OLEObject Type="Embed" ProgID="Equation.DSMT4" ShapeID="_x0000_i1290" DrawAspect="Content" ObjectID="_1474531416" r:id="rId530"/>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2200" w:dyaOrig="440">
          <v:shape id="_x0000_i1291" type="#_x0000_t75" style="width:109.5pt;height:21.75pt" o:ole="">
            <v:imagedata r:id="rId531" o:title=""/>
          </v:shape>
          <o:OLEObject Type="Embed" ProgID="Equation.DSMT4" ShapeID="_x0000_i1291" DrawAspect="Content" ObjectID="_1474531417" r:id="rId532"/>
        </w:object>
      </w: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 xml:space="preserve">If </w:t>
      </w:r>
      <w:r w:rsidRPr="002A6A9D">
        <w:rPr>
          <w:rFonts w:ascii="Times New Roman" w:hAnsi="Times New Roman" w:cs="Times New Roman"/>
          <w:b/>
          <w:position w:val="-4"/>
          <w:sz w:val="24"/>
          <w:szCs w:val="24"/>
        </w:rPr>
        <w:object w:dxaOrig="279" w:dyaOrig="260">
          <v:shape id="_x0000_i1292" type="#_x0000_t75" style="width:14.25pt;height:13.5pt" o:ole="">
            <v:imagedata r:id="rId533" o:title=""/>
          </v:shape>
          <o:OLEObject Type="Embed" ProgID="Equation.DSMT4" ShapeID="_x0000_i1292" DrawAspect="Content" ObjectID="_1474531418" r:id="rId534"/>
        </w:object>
      </w:r>
      <w:r w:rsidRPr="002A6A9D">
        <w:rPr>
          <w:rFonts w:ascii="Times New Roman" w:hAnsi="Times New Roman" w:cs="Times New Roman"/>
          <w:b/>
          <w:sz w:val="24"/>
          <w:szCs w:val="24"/>
        </w:rPr>
        <w:t xml:space="preserve"> is uniformly distributed random variable in</w:t>
      </w:r>
      <w:r w:rsidRPr="002A6A9D">
        <w:rPr>
          <w:rFonts w:ascii="Times New Roman" w:hAnsi="Times New Roman" w:cs="Times New Roman"/>
          <w:b/>
          <w:position w:val="-28"/>
          <w:sz w:val="24"/>
          <w:szCs w:val="24"/>
        </w:rPr>
        <w:object w:dxaOrig="960" w:dyaOrig="680">
          <v:shape id="_x0000_i1293" type="#_x0000_t75" style="width:48pt;height:34.5pt" o:ole="">
            <v:imagedata r:id="rId535" o:title=""/>
          </v:shape>
          <o:OLEObject Type="Embed" ProgID="Equation.DSMT4" ShapeID="_x0000_i1293" DrawAspect="Content" ObjectID="_1474531419" r:id="rId536"/>
        </w:object>
      </w:r>
      <w:r w:rsidRPr="002A6A9D">
        <w:rPr>
          <w:rFonts w:ascii="Times New Roman" w:hAnsi="Times New Roman" w:cs="Times New Roman"/>
          <w:b/>
          <w:sz w:val="24"/>
          <w:szCs w:val="24"/>
        </w:rPr>
        <w:t xml:space="preserve">, Find the probability density function of </w:t>
      </w:r>
      <w:r w:rsidRPr="002A6A9D">
        <w:rPr>
          <w:rFonts w:ascii="Times New Roman" w:hAnsi="Times New Roman" w:cs="Times New Roman"/>
          <w:b/>
          <w:position w:val="-6"/>
          <w:sz w:val="24"/>
          <w:szCs w:val="24"/>
        </w:rPr>
        <w:object w:dxaOrig="980" w:dyaOrig="279">
          <v:shape id="_x0000_i1294" type="#_x0000_t75" style="width:49.5pt;height:14.25pt" o:ole="">
            <v:imagedata r:id="rId537" o:title=""/>
          </v:shape>
          <o:OLEObject Type="Embed" ProgID="Equation.DSMT4" ShapeID="_x0000_i1294" DrawAspect="Content" ObjectID="_1474531420" r:id="rId538"/>
        </w:object>
      </w:r>
    </w:p>
    <w:p w:rsidR="008C69A4" w:rsidRPr="002A6A9D" w:rsidRDefault="008C69A4" w:rsidP="008C69A4">
      <w:pPr>
        <w:spacing w:after="0"/>
        <w:ind w:firstLine="360"/>
        <w:jc w:val="both"/>
        <w:outlineLvl w:val="0"/>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firstLine="720"/>
        <w:jc w:val="both"/>
        <w:outlineLvl w:val="0"/>
        <w:rPr>
          <w:rFonts w:ascii="Times New Roman" w:hAnsi="Times New Roman" w:cs="Times New Roman"/>
          <w:sz w:val="24"/>
          <w:szCs w:val="24"/>
        </w:rPr>
      </w:pPr>
      <w:r w:rsidRPr="002A6A9D">
        <w:rPr>
          <w:rFonts w:ascii="Times New Roman" w:hAnsi="Times New Roman" w:cs="Times New Roman"/>
          <w:sz w:val="24"/>
          <w:szCs w:val="24"/>
        </w:rPr>
        <w:t>Given</w:t>
      </w:r>
      <w:r w:rsidRPr="002A6A9D">
        <w:rPr>
          <w:rFonts w:ascii="Times New Roman" w:hAnsi="Times New Roman" w:cs="Times New Roman"/>
          <w:position w:val="-6"/>
          <w:sz w:val="24"/>
          <w:szCs w:val="24"/>
        </w:rPr>
        <w:object w:dxaOrig="960" w:dyaOrig="279">
          <v:shape id="_x0000_i1295" type="#_x0000_t75" style="width:48pt;height:14.25pt" o:ole="">
            <v:imagedata r:id="rId539" o:title=""/>
          </v:shape>
          <o:OLEObject Type="Embed" ProgID="Equation.DSMT4" ShapeID="_x0000_i1295" DrawAspect="Content" ObjectID="_1474531421" r:id="rId540"/>
        </w:object>
      </w:r>
      <w:r w:rsidRPr="002A6A9D">
        <w:rPr>
          <w:rFonts w:ascii="Times New Roman" w:hAnsi="Times New Roman" w:cs="Times New Roman"/>
          <w:position w:val="-10"/>
          <w:sz w:val="24"/>
          <w:szCs w:val="24"/>
        </w:rPr>
        <w:object w:dxaOrig="1320" w:dyaOrig="360">
          <v:shape id="_x0000_i1296" type="#_x0000_t75" style="width:66pt;height:18.75pt" o:ole="">
            <v:imagedata r:id="rId541" o:title=""/>
          </v:shape>
          <o:OLEObject Type="Embed" ProgID="Equation.DSMT4" ShapeID="_x0000_i1296" DrawAspect="Content" ObjectID="_1474531422" r:id="rId542"/>
        </w:object>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1340" w:dyaOrig="660">
          <v:shape id="_x0000_i1297" type="#_x0000_t75" style="width:66.75pt;height:33pt" o:ole="">
            <v:imagedata r:id="rId543" o:title=""/>
          </v:shape>
          <o:OLEObject Type="Embed" ProgID="Equation.DSMT4" ShapeID="_x0000_i1297" DrawAspect="Content" ObjectID="_1474531423" r:id="rId544"/>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Since </w:t>
      </w:r>
      <w:r w:rsidRPr="002A6A9D">
        <w:rPr>
          <w:rFonts w:ascii="Times New Roman" w:hAnsi="Times New Roman" w:cs="Times New Roman"/>
          <w:position w:val="-4"/>
          <w:sz w:val="24"/>
          <w:szCs w:val="24"/>
        </w:rPr>
        <w:object w:dxaOrig="279" w:dyaOrig="260">
          <v:shape id="_x0000_i1298" type="#_x0000_t75" style="width:14.25pt;height:13.5pt" o:ole="">
            <v:imagedata r:id="rId545" o:title=""/>
          </v:shape>
          <o:OLEObject Type="Embed" ProgID="Equation.DSMT4" ShapeID="_x0000_i1298" DrawAspect="Content" ObjectID="_1474531424" r:id="rId546"/>
        </w:object>
      </w:r>
      <w:r w:rsidRPr="002A6A9D">
        <w:rPr>
          <w:rFonts w:ascii="Times New Roman" w:hAnsi="Times New Roman" w:cs="Times New Roman"/>
          <w:sz w:val="24"/>
          <w:szCs w:val="24"/>
        </w:rPr>
        <w:t xml:space="preserve"> is uniformly distribution in </w:t>
      </w:r>
      <w:r w:rsidRPr="002A6A9D">
        <w:rPr>
          <w:rFonts w:ascii="Times New Roman" w:hAnsi="Times New Roman" w:cs="Times New Roman"/>
          <w:position w:val="-28"/>
          <w:sz w:val="24"/>
          <w:szCs w:val="24"/>
        </w:rPr>
        <w:object w:dxaOrig="960" w:dyaOrig="680">
          <v:shape id="_x0000_i1299" type="#_x0000_t75" style="width:48pt;height:30pt" o:ole="">
            <v:imagedata r:id="rId547" o:title=""/>
          </v:shape>
          <o:OLEObject Type="Embed" ProgID="Equation.DSMT4" ShapeID="_x0000_i1299" DrawAspect="Content" ObjectID="_1474531425" r:id="rId548"/>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54"/>
          <w:sz w:val="24"/>
          <w:szCs w:val="24"/>
        </w:rPr>
        <w:object w:dxaOrig="2280" w:dyaOrig="920">
          <v:shape id="_x0000_i1300" type="#_x0000_t75" style="width:114pt;height:45.75pt" o:ole="">
            <v:imagedata r:id="rId549" o:title=""/>
          </v:shape>
          <o:OLEObject Type="Embed" ProgID="Equation.DSMT4" ShapeID="_x0000_i1300" DrawAspect="Content" ObjectID="_1474531426" r:id="rId550"/>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420" w:dyaOrig="620">
          <v:shape id="_x0000_i1301" type="#_x0000_t75" style="width:121.5pt;height:30.75pt" o:ole="">
            <v:imagedata r:id="rId551" o:title=""/>
          </v:shape>
          <o:OLEObject Type="Embed" ProgID="Equation.DSMT4" ShapeID="_x0000_i1301" DrawAspect="Content" ObjectID="_1474531427" r:id="rId552"/>
        </w:object>
      </w:r>
    </w:p>
    <w:p w:rsidR="008C69A4" w:rsidRPr="002A6A9D" w:rsidRDefault="008C69A4" w:rsidP="008C69A4">
      <w:pPr>
        <w:spacing w:after="0"/>
        <w:ind w:firstLine="720"/>
        <w:jc w:val="both"/>
        <w:outlineLvl w:val="0"/>
        <w:rPr>
          <w:rFonts w:ascii="Times New Roman" w:hAnsi="Times New Roman" w:cs="Times New Roman"/>
          <w:sz w:val="24"/>
          <w:szCs w:val="24"/>
        </w:rPr>
      </w:pPr>
      <w:r w:rsidRPr="002A6A9D">
        <w:rPr>
          <w:rFonts w:ascii="Times New Roman" w:hAnsi="Times New Roman" w:cs="Times New Roman"/>
          <w:sz w:val="24"/>
          <w:szCs w:val="24"/>
        </w:rPr>
        <w:t xml:space="preserve">Now </w:t>
      </w:r>
      <w:r w:rsidRPr="002A6A9D">
        <w:rPr>
          <w:rFonts w:ascii="Times New Roman" w:hAnsi="Times New Roman" w:cs="Times New Roman"/>
          <w:position w:val="-30"/>
          <w:sz w:val="24"/>
          <w:szCs w:val="24"/>
        </w:rPr>
        <w:object w:dxaOrig="4440" w:dyaOrig="720">
          <v:shape id="_x0000_i1302" type="#_x0000_t75" style="width:222pt;height:36pt" o:ole="">
            <v:imagedata r:id="rId553" o:title=""/>
          </v:shape>
          <o:OLEObject Type="Embed" ProgID="Equation.DSMT4" ShapeID="_x0000_i1302" DrawAspect="Content" ObjectID="_1474531428" r:id="rId554"/>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36"/>
          <w:sz w:val="24"/>
          <w:szCs w:val="24"/>
        </w:rPr>
        <w:object w:dxaOrig="3320" w:dyaOrig="740">
          <v:shape id="_x0000_i1303" type="#_x0000_t75" style="width:165.75pt;height:36.75pt" o:ole="">
            <v:imagedata r:id="rId555" o:title=""/>
          </v:shape>
          <o:OLEObject Type="Embed" ProgID="Equation.DSMT4" ShapeID="_x0000_i1303" DrawAspect="Content" ObjectID="_1474531429" r:id="rId556"/>
        </w:objec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 xml:space="preserve">If the Joint probability density function of </w:t>
      </w:r>
      <w:r w:rsidRPr="002A6A9D">
        <w:rPr>
          <w:rFonts w:ascii="Times New Roman" w:hAnsi="Times New Roman" w:cs="Times New Roman"/>
          <w:b/>
          <w:position w:val="-14"/>
          <w:sz w:val="24"/>
          <w:szCs w:val="24"/>
        </w:rPr>
        <w:object w:dxaOrig="600" w:dyaOrig="400">
          <v:shape id="_x0000_i1304" type="#_x0000_t75" style="width:30pt;height:20.25pt" o:ole="">
            <v:imagedata r:id="rId557" o:title=""/>
          </v:shape>
          <o:OLEObject Type="Embed" ProgID="Equation.DSMT4" ShapeID="_x0000_i1304" DrawAspect="Content" ObjectID="_1474531430" r:id="rId558"/>
        </w:object>
      </w:r>
      <w:r w:rsidRPr="002A6A9D">
        <w:rPr>
          <w:rFonts w:ascii="Times New Roman" w:hAnsi="Times New Roman" w:cs="Times New Roman"/>
          <w:b/>
          <w:sz w:val="24"/>
          <w:szCs w:val="24"/>
        </w:rPr>
        <w:t xml:space="preserve"> is given by </w:t>
      </w:r>
      <w:r w:rsidRPr="002A6A9D">
        <w:rPr>
          <w:rFonts w:ascii="Times New Roman" w:hAnsi="Times New Roman" w:cs="Times New Roman"/>
          <w:b/>
          <w:position w:val="-14"/>
          <w:sz w:val="24"/>
          <w:szCs w:val="24"/>
        </w:rPr>
        <w:object w:dxaOrig="2140" w:dyaOrig="400">
          <v:shape id="_x0000_i1305" type="#_x0000_t75" style="width:107.25pt;height:20.25pt" o:ole="">
            <v:imagedata r:id="rId559" o:title=""/>
          </v:shape>
          <o:OLEObject Type="Embed" ProgID="Equation.DSMT4" ShapeID="_x0000_i1305" DrawAspect="Content" ObjectID="_1474531431" r:id="rId560"/>
        </w:object>
      </w:r>
      <w:r w:rsidRPr="002A6A9D">
        <w:rPr>
          <w:rFonts w:ascii="Times New Roman" w:hAnsi="Times New Roman" w:cs="Times New Roman"/>
          <w:b/>
          <w:position w:val="-10"/>
          <w:sz w:val="24"/>
          <w:szCs w:val="24"/>
        </w:rPr>
        <w:object w:dxaOrig="1240" w:dyaOrig="320">
          <v:shape id="_x0000_i1306" type="#_x0000_t75" style="width:62.25pt;height:15.75pt" o:ole="">
            <v:imagedata r:id="rId561" o:title=""/>
          </v:shape>
          <o:OLEObject Type="Embed" ProgID="Equation.DSMT4" ShapeID="_x0000_i1306" DrawAspect="Content" ObjectID="_1474531432" r:id="rId562"/>
        </w:object>
      </w:r>
      <w:r w:rsidRPr="002A6A9D">
        <w:rPr>
          <w:rFonts w:ascii="Times New Roman" w:hAnsi="Times New Roman" w:cs="Times New Roman"/>
          <w:b/>
          <w:sz w:val="24"/>
          <w:szCs w:val="24"/>
        </w:rPr>
        <w:t xml:space="preserve"> Find</w:t>
      </w:r>
      <w:r w:rsidRPr="002A6A9D">
        <w:rPr>
          <w:rFonts w:ascii="Times New Roman" w:hAnsi="Times New Roman" w:cs="Times New Roman"/>
          <w:b/>
          <w:position w:val="-14"/>
          <w:sz w:val="24"/>
          <w:szCs w:val="24"/>
        </w:rPr>
        <w:object w:dxaOrig="780" w:dyaOrig="400">
          <v:shape id="_x0000_i1307" type="#_x0000_t75" style="width:39pt;height:20.25pt" o:ole="">
            <v:imagedata r:id="rId563" o:title=""/>
          </v:shape>
          <o:OLEObject Type="Embed" ProgID="Equation.DSMT4" ShapeID="_x0000_i1307" DrawAspect="Content" ObjectID="_1474531433" r:id="rId564"/>
        </w:object>
      </w:r>
      <w:r w:rsidRPr="002A6A9D">
        <w:rPr>
          <w:rFonts w:ascii="Times New Roman" w:hAnsi="Times New Roman" w:cs="Times New Roman"/>
          <w:b/>
          <w:sz w:val="24"/>
          <w:szCs w:val="24"/>
        </w:rPr>
        <w:t>.</w:t>
      </w:r>
    </w:p>
    <w:p w:rsidR="008C69A4" w:rsidRPr="002A6A9D" w:rsidRDefault="008117D2" w:rsidP="008C69A4">
      <w:pPr>
        <w:spacing w:after="0"/>
        <w:ind w:firstLine="720"/>
        <w:jc w:val="both"/>
        <w:outlineLvl w:val="0"/>
        <w:rPr>
          <w:rFonts w:ascii="Times New Roman" w:hAnsi="Times New Roman" w:cs="Times New Roman"/>
          <w:sz w:val="24"/>
          <w:szCs w:val="24"/>
        </w:rPr>
      </w:pPr>
      <w:r w:rsidRPr="002A6A9D">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278.8pt;margin-top:5.05pt;width:102.15pt;height:110.5pt;flip:y;z-index:251671552" o:connectortype="straight"/>
        </w:pict>
      </w:r>
      <w:r w:rsidRPr="002A6A9D">
        <w:rPr>
          <w:rFonts w:ascii="Times New Roman" w:hAnsi="Times New Roman" w:cs="Times New Roman"/>
          <w:noProof/>
          <w:sz w:val="24"/>
          <w:szCs w:val="24"/>
        </w:rPr>
        <w:pict>
          <v:shape id="_x0000_s1033" type="#_x0000_t32" style="position:absolute;left:0;text-align:left;margin-left:277.95pt;margin-top:5.05pt;width:.85pt;height:128.1pt;flip:x y;z-index:251670528" o:connectortype="straight">
            <v:stroke endarrow="block"/>
          </v:shape>
        </w:pict>
      </w:r>
      <w:r w:rsidR="008C69A4" w:rsidRPr="002A6A9D">
        <w:rPr>
          <w:rFonts w:ascii="Times New Roman" w:hAnsi="Times New Roman" w:cs="Times New Roman"/>
          <w:sz w:val="24"/>
          <w:szCs w:val="24"/>
        </w:rPr>
        <w:t>Solution:</w:t>
      </w:r>
    </w:p>
    <w:p w:rsidR="008C69A4" w:rsidRPr="002A6A9D" w:rsidRDefault="008117D2" w:rsidP="008C69A4">
      <w:pPr>
        <w:spacing w:after="0"/>
        <w:ind w:firstLine="720"/>
        <w:jc w:val="both"/>
        <w:rPr>
          <w:rFonts w:ascii="Times New Roman" w:hAnsi="Times New Roman" w:cs="Times New Roman"/>
          <w:sz w:val="24"/>
          <w:szCs w:val="24"/>
        </w:rPr>
      </w:pPr>
      <w:r w:rsidRPr="002A6A9D">
        <w:rPr>
          <w:rFonts w:ascii="Times New Roman" w:hAnsi="Times New Roman" w:cs="Times New Roman"/>
          <w:noProof/>
          <w:sz w:val="24"/>
          <w:szCs w:val="24"/>
        </w:rPr>
        <w:lastRenderedPageBreak/>
        <w:pict>
          <v:shape id="_x0000_s1041" type="#_x0000_t32" style="position:absolute;left:0;text-align:left;margin-left:358.35pt;margin-top:15.55pt;width:44.35pt;height:0;z-index:251678720" o:connectortype="straight"/>
        </w:pict>
      </w:r>
      <w:r w:rsidRPr="002A6A9D">
        <w:rPr>
          <w:rFonts w:ascii="Times New Roman" w:hAnsi="Times New Roman" w:cs="Times New Roman"/>
          <w:noProof/>
          <w:sz w:val="24"/>
          <w:szCs w:val="24"/>
        </w:rPr>
        <w:pict>
          <v:shape id="_x0000_s1040" type="#_x0000_t32" style="position:absolute;left:0;text-align:left;margin-left:350.8pt;margin-top:25.6pt;width:51.9pt;height:0;z-index:251677696" o:connectortype="straight"/>
        </w:pict>
      </w:r>
      <w:r w:rsidRPr="002A6A9D">
        <w:rPr>
          <w:rFonts w:ascii="Times New Roman" w:hAnsi="Times New Roman" w:cs="Times New Roman"/>
          <w:noProof/>
          <w:sz w:val="24"/>
          <w:szCs w:val="24"/>
        </w:rPr>
        <w:pict>
          <v:shape id="_x0000_s1039" type="#_x0000_t32" style="position:absolute;left:0;text-align:left;margin-left:339.05pt;margin-top:38.15pt;width:63.65pt;height:0;z-index:251676672" o:connectortype="straight"/>
        </w:pict>
      </w:r>
      <w:r w:rsidR="008C69A4" w:rsidRPr="002A6A9D">
        <w:rPr>
          <w:rFonts w:ascii="Times New Roman" w:hAnsi="Times New Roman" w:cs="Times New Roman"/>
          <w:position w:val="-34"/>
          <w:sz w:val="24"/>
          <w:szCs w:val="24"/>
        </w:rPr>
        <w:object w:dxaOrig="2600" w:dyaOrig="780">
          <v:shape id="_x0000_i1308" type="#_x0000_t75" style="width:129.75pt;height:39pt" o:ole="">
            <v:imagedata r:id="rId565" o:title=""/>
          </v:shape>
          <o:OLEObject Type="Embed" ProgID="Equation.DSMT4" ShapeID="_x0000_i1308" DrawAspect="Content" ObjectID="_1474531434" r:id="rId566"/>
        </w:object>
      </w:r>
      <w:r w:rsidR="008C69A4" w:rsidRPr="002A6A9D">
        <w:rPr>
          <w:rFonts w:ascii="Times New Roman" w:hAnsi="Times New Roman" w:cs="Times New Roman"/>
          <w:position w:val="-10"/>
          <w:sz w:val="24"/>
          <w:szCs w:val="24"/>
        </w:rPr>
        <w:object w:dxaOrig="220" w:dyaOrig="260">
          <v:shape id="_x0000_i1309" type="#_x0000_t75" style="width:11.25pt;height:13.5pt" o:ole="">
            <v:imagedata r:id="rId567" o:title=""/>
          </v:shape>
          <o:OLEObject Type="Embed" ProgID="Equation.DSMT4" ShapeID="_x0000_i1309" DrawAspect="Content" ObjectID="_1474531435" r:id="rId568"/>
        </w:object>
      </w:r>
    </w:p>
    <w:p w:rsidR="008C69A4" w:rsidRPr="002A6A9D" w:rsidRDefault="008117D2" w:rsidP="008C69A4">
      <w:pPr>
        <w:spacing w:after="0"/>
        <w:jc w:val="both"/>
        <w:rPr>
          <w:rFonts w:ascii="Times New Roman" w:hAnsi="Times New Roman" w:cs="Times New Roman"/>
          <w:sz w:val="24"/>
          <w:szCs w:val="24"/>
        </w:rPr>
      </w:pPr>
      <w:r w:rsidRPr="002A6A9D">
        <w:rPr>
          <w:rFonts w:ascii="Times New Roman" w:hAnsi="Times New Roman" w:cs="Times New Roman"/>
          <w:noProof/>
          <w:sz w:val="24"/>
          <w:szCs w:val="24"/>
        </w:rPr>
        <w:pict>
          <v:shape id="_x0000_s1038" type="#_x0000_t32" style="position:absolute;left:0;text-align:left;margin-left:325.65pt;margin-top:12.55pt;width:77.05pt;height:0;z-index:251675648" o:connectortype="straight"/>
        </w:pict>
      </w:r>
      <w:r w:rsidRPr="002A6A9D">
        <w:rPr>
          <w:rFonts w:ascii="Times New Roman" w:hAnsi="Times New Roman" w:cs="Times New Roman"/>
          <w:noProof/>
          <w:sz w:val="24"/>
          <w:szCs w:val="24"/>
        </w:rPr>
        <w:pict>
          <v:shape id="_x0000_s1037" type="#_x0000_t32" style="position:absolute;left:0;text-align:left;margin-left:310.6pt;margin-top:27.6pt;width:92.1pt;height:0;z-index:251674624" o:connectortype="straight"/>
        </w:pict>
      </w:r>
      <w:r w:rsidR="008C69A4" w:rsidRPr="002A6A9D">
        <w:rPr>
          <w:rFonts w:ascii="Times New Roman" w:hAnsi="Times New Roman" w:cs="Times New Roman"/>
          <w:sz w:val="24"/>
          <w:szCs w:val="24"/>
        </w:rPr>
        <w:tab/>
      </w:r>
      <w:r w:rsidR="008C69A4" w:rsidRPr="002A6A9D">
        <w:rPr>
          <w:rFonts w:ascii="Times New Roman" w:hAnsi="Times New Roman" w:cs="Times New Roman"/>
          <w:position w:val="-34"/>
          <w:sz w:val="24"/>
          <w:szCs w:val="24"/>
        </w:rPr>
        <w:object w:dxaOrig="2240" w:dyaOrig="780">
          <v:shape id="_x0000_i1310" type="#_x0000_t75" style="width:112.5pt;height:39pt" o:ole="">
            <v:imagedata r:id="rId569" o:title=""/>
          </v:shape>
          <o:OLEObject Type="Embed" ProgID="Equation.DSMT4" ShapeID="_x0000_i1310" DrawAspect="Content" ObjectID="_1474531436" r:id="rId570"/>
        </w:object>
      </w:r>
      <w:r w:rsidR="008C69A4" w:rsidRPr="002A6A9D">
        <w:rPr>
          <w:rFonts w:ascii="Times New Roman" w:hAnsi="Times New Roman" w:cs="Times New Roman"/>
          <w:position w:val="-10"/>
          <w:sz w:val="24"/>
          <w:szCs w:val="24"/>
        </w:rPr>
        <w:object w:dxaOrig="620" w:dyaOrig="260">
          <v:shape id="_x0000_i1311" type="#_x0000_t75" style="width:30.75pt;height:13.5pt" o:ole="">
            <v:imagedata r:id="rId571" o:title=""/>
          </v:shape>
          <o:OLEObject Type="Embed" ProgID="Equation.DSMT4" ShapeID="_x0000_i1311" DrawAspect="Content" ObjectID="_1474531437" r:id="rId572"/>
        </w:object>
      </w:r>
    </w:p>
    <w:p w:rsidR="008C69A4" w:rsidRPr="002A6A9D" w:rsidRDefault="008117D2" w:rsidP="008C69A4">
      <w:pPr>
        <w:spacing w:after="0"/>
        <w:jc w:val="both"/>
        <w:rPr>
          <w:rFonts w:ascii="Times New Roman" w:hAnsi="Times New Roman" w:cs="Times New Roman"/>
          <w:sz w:val="24"/>
          <w:szCs w:val="24"/>
        </w:rPr>
      </w:pPr>
      <w:r w:rsidRPr="002A6A9D">
        <w:rPr>
          <w:rFonts w:ascii="Times New Roman" w:hAnsi="Times New Roman" w:cs="Times New Roman"/>
          <w:noProof/>
          <w:sz w:val="24"/>
          <w:szCs w:val="24"/>
        </w:rPr>
        <w:pict>
          <v:shape id="_x0000_s1036" type="#_x0000_t32" style="position:absolute;left:0;text-align:left;margin-left:298.9pt;margin-top:2pt;width:103.8pt;height:0;z-index:251673600" o:connectortype="straight"/>
        </w:pict>
      </w:r>
      <w:r w:rsidRPr="002A6A9D">
        <w:rPr>
          <w:rFonts w:ascii="Times New Roman" w:hAnsi="Times New Roman" w:cs="Times New Roman"/>
          <w:noProof/>
          <w:sz w:val="24"/>
          <w:szCs w:val="24"/>
        </w:rPr>
        <w:pict>
          <v:shape id="_x0000_s1035" type="#_x0000_t32" style="position:absolute;left:0;text-align:left;margin-left:288.85pt;margin-top:12.9pt;width:105.5pt;height:0;z-index:251672576" o:connectortype="straight"/>
        </w:pict>
      </w:r>
      <w:r w:rsidRPr="002A6A9D">
        <w:rPr>
          <w:rFonts w:ascii="Times New Roman" w:hAnsi="Times New Roman" w:cs="Times New Roman"/>
          <w:noProof/>
          <w:sz w:val="24"/>
          <w:szCs w:val="24"/>
        </w:rPr>
        <w:pict>
          <v:shape id="_x0000_s1032" type="#_x0000_t32" style="position:absolute;left:0;text-align:left;margin-left:265.4pt;margin-top:23.75pt;width:146.5pt;height:0;z-index:251669504" o:connectortype="straight">
            <v:stroke endarrow="block"/>
          </v:shape>
        </w:pict>
      </w:r>
      <w:r w:rsidR="008C69A4" w:rsidRPr="002A6A9D">
        <w:rPr>
          <w:rFonts w:ascii="Times New Roman" w:hAnsi="Times New Roman" w:cs="Times New Roman"/>
          <w:sz w:val="24"/>
          <w:szCs w:val="24"/>
        </w:rPr>
        <w:tab/>
      </w:r>
      <w:r w:rsidR="008C69A4" w:rsidRPr="002A6A9D">
        <w:rPr>
          <w:rFonts w:ascii="Times New Roman" w:hAnsi="Times New Roman" w:cs="Times New Roman"/>
          <w:sz w:val="24"/>
          <w:szCs w:val="24"/>
        </w:rPr>
        <w:tab/>
      </w:r>
      <w:r w:rsidR="008C69A4" w:rsidRPr="002A6A9D">
        <w:rPr>
          <w:rFonts w:ascii="Times New Roman" w:hAnsi="Times New Roman" w:cs="Times New Roman"/>
          <w:position w:val="-32"/>
          <w:sz w:val="24"/>
          <w:szCs w:val="24"/>
        </w:rPr>
        <w:object w:dxaOrig="3060" w:dyaOrig="760">
          <v:shape id="_x0000_i1312" type="#_x0000_t75" style="width:153pt;height:37.5pt" o:ole="">
            <v:imagedata r:id="rId573" o:title=""/>
          </v:shape>
          <o:OLEObject Type="Embed" ProgID="Equation.DSMT4" ShapeID="_x0000_i1312" DrawAspect="Content" ObjectID="_1474531438" r:id="rId574"/>
        </w:object>
      </w:r>
      <w:r w:rsidR="008C69A4" w:rsidRPr="002A6A9D">
        <w:rPr>
          <w:rFonts w:ascii="Times New Roman" w:hAnsi="Times New Roman" w:cs="Times New Roman"/>
          <w:position w:val="-6"/>
          <w:sz w:val="24"/>
          <w:szCs w:val="24"/>
        </w:rPr>
        <w:object w:dxaOrig="200" w:dyaOrig="220">
          <v:shape id="_x0000_i1313" type="#_x0000_t75" style="width:9.75pt;height:11.25pt" o:ole="">
            <v:imagedata r:id="rId575" o:title=""/>
          </v:shape>
          <o:OLEObject Type="Embed" ProgID="Equation.DSMT4" ShapeID="_x0000_i1313" DrawAspect="Content" ObjectID="_1474531439" r:id="rId576"/>
        </w:objec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pStyle w:val="ListParagraph"/>
        <w:numPr>
          <w:ilvl w:val="0"/>
          <w:numId w:val="19"/>
        </w:numPr>
        <w:spacing w:after="0"/>
        <w:jc w:val="both"/>
        <w:rPr>
          <w:rFonts w:ascii="Times New Roman" w:hAnsi="Times New Roman" w:cs="Times New Roman"/>
          <w:b/>
          <w:sz w:val="24"/>
          <w:szCs w:val="24"/>
        </w:rPr>
      </w:pPr>
      <w:r w:rsidRPr="002A6A9D">
        <w:rPr>
          <w:rFonts w:ascii="Times New Roman" w:hAnsi="Times New Roman" w:cs="Times New Roman"/>
          <w:b/>
          <w:sz w:val="24"/>
          <w:szCs w:val="24"/>
        </w:rPr>
        <w:t xml:space="preserve"> If </w:t>
      </w:r>
      <w:r w:rsidRPr="002A6A9D">
        <w:rPr>
          <w:rFonts w:ascii="Times New Roman" w:hAnsi="Times New Roman" w:cs="Times New Roman"/>
          <w:b/>
          <w:position w:val="-4"/>
          <w:sz w:val="24"/>
          <w:szCs w:val="24"/>
        </w:rPr>
        <w:object w:dxaOrig="279" w:dyaOrig="260">
          <v:shape id="_x0000_i1314" type="#_x0000_t75" style="width:14.25pt;height:13.5pt" o:ole="">
            <v:imagedata r:id="rId577" o:title=""/>
          </v:shape>
          <o:OLEObject Type="Embed" ProgID="Equation.DSMT4" ShapeID="_x0000_i1314" DrawAspect="Content" ObjectID="_1474531440" r:id="rId578"/>
        </w:object>
      </w:r>
      <w:r w:rsidRPr="002A6A9D">
        <w:rPr>
          <w:rFonts w:ascii="Times New Roman" w:hAnsi="Times New Roman" w:cs="Times New Roman"/>
          <w:b/>
          <w:sz w:val="24"/>
          <w:szCs w:val="24"/>
        </w:rPr>
        <w:t xml:space="preserve"> and </w:t>
      </w:r>
      <w:r w:rsidRPr="002A6A9D">
        <w:rPr>
          <w:rFonts w:ascii="Times New Roman" w:hAnsi="Times New Roman" w:cs="Times New Roman"/>
          <w:b/>
          <w:position w:val="-4"/>
          <w:sz w:val="24"/>
          <w:szCs w:val="24"/>
        </w:rPr>
        <w:object w:dxaOrig="220" w:dyaOrig="260">
          <v:shape id="_x0000_i1315" type="#_x0000_t75" style="width:11.25pt;height:13.5pt" o:ole="">
            <v:imagedata r:id="rId579" o:title=""/>
          </v:shape>
          <o:OLEObject Type="Embed" ProgID="Equation.DSMT4" ShapeID="_x0000_i1315" DrawAspect="Content" ObjectID="_1474531441" r:id="rId580"/>
        </w:object>
      </w:r>
      <w:r w:rsidRPr="002A6A9D">
        <w:rPr>
          <w:rFonts w:ascii="Times New Roman" w:hAnsi="Times New Roman" w:cs="Times New Roman"/>
          <w:b/>
          <w:sz w:val="24"/>
          <w:szCs w:val="24"/>
        </w:rPr>
        <w:t xml:space="preserve"> are random Variables, Prove that </w:t>
      </w:r>
      <w:r w:rsidRPr="002A6A9D">
        <w:rPr>
          <w:rFonts w:ascii="Times New Roman" w:hAnsi="Times New Roman" w:cs="Times New Roman"/>
          <w:b/>
          <w:position w:val="-14"/>
          <w:sz w:val="24"/>
          <w:szCs w:val="24"/>
        </w:rPr>
        <w:object w:dxaOrig="3440" w:dyaOrig="400">
          <v:shape id="_x0000_i1316" type="#_x0000_t75" style="width:171.75pt;height:20.25pt" o:ole="">
            <v:imagedata r:id="rId581" o:title=""/>
          </v:shape>
          <o:OLEObject Type="Embed" ProgID="Equation.DSMT4" ShapeID="_x0000_i1316" DrawAspect="Content" ObjectID="_1474531442" r:id="rId582"/>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6"/>
          <w:sz w:val="24"/>
          <w:szCs w:val="24"/>
        </w:rPr>
        <w:object w:dxaOrig="4020" w:dyaOrig="440">
          <v:shape id="_x0000_i1317" type="#_x0000_t75" style="width:201pt;height:21.75pt" o:ole="">
            <v:imagedata r:id="rId583" o:title=""/>
          </v:shape>
          <o:OLEObject Type="Embed" ProgID="Equation.DSMT4" ShapeID="_x0000_i1317" DrawAspect="Content" ObjectID="_1474531443" r:id="rId584"/>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6"/>
          <w:sz w:val="24"/>
          <w:szCs w:val="24"/>
        </w:rPr>
        <w:object w:dxaOrig="2580" w:dyaOrig="440">
          <v:shape id="_x0000_i1318" type="#_x0000_t75" style="width:129pt;height:21.75pt" o:ole="">
            <v:imagedata r:id="rId585" o:title=""/>
          </v:shape>
          <o:OLEObject Type="Embed" ProgID="Equation.DSMT4" ShapeID="_x0000_i1318" DrawAspect="Content" ObjectID="_1474531444" r:id="rId586"/>
        </w:objec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3340" w:dyaOrig="400">
          <v:shape id="_x0000_i1319" type="#_x0000_t75" style="width:166.5pt;height:20.25pt" o:ole="">
            <v:imagedata r:id="rId587" o:title=""/>
          </v:shape>
          <o:OLEObject Type="Embed" ProgID="Equation.DSMT4" ShapeID="_x0000_i1319" DrawAspect="Content" ObjectID="_1474531445" r:id="rId588"/>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2640" w:dyaOrig="400">
          <v:shape id="_x0000_i1320" type="#_x0000_t75" style="width:132pt;height:20.25pt" o:ole="">
            <v:imagedata r:id="rId589" o:title=""/>
          </v:shape>
          <o:OLEObject Type="Embed" ProgID="Equation.DSMT4" ShapeID="_x0000_i1320" DrawAspect="Content" ObjectID="_1474531446" r:id="rId590"/>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2340" w:dyaOrig="400">
          <v:shape id="_x0000_i1321" type="#_x0000_t75" style="width:117pt;height:20.25pt" o:ole="">
            <v:imagedata r:id="rId591" o:title=""/>
          </v:shape>
          <o:OLEObject Type="Embed" ProgID="Equation.DSMT4" ShapeID="_x0000_i1321" DrawAspect="Content" ObjectID="_1474531447" r:id="rId592"/>
        </w:object>
      </w:r>
      <w:r w:rsidRPr="002A6A9D">
        <w:rPr>
          <w:rFonts w:ascii="Times New Roman" w:hAnsi="Times New Roman" w:cs="Times New Roman"/>
          <w:sz w:val="24"/>
          <w:szCs w:val="24"/>
        </w:rPr>
        <w:tab/>
      </w:r>
      <w:r w:rsidRPr="002A6A9D">
        <w:rPr>
          <w:rFonts w:ascii="Times New Roman" w:hAnsi="Times New Roman" w:cs="Times New Roman"/>
          <w:position w:val="-16"/>
          <w:sz w:val="24"/>
          <w:szCs w:val="24"/>
        </w:rPr>
        <w:object w:dxaOrig="2540" w:dyaOrig="440">
          <v:shape id="_x0000_i1322" type="#_x0000_t75" style="width:127.5pt;height:21.75pt" o:ole="">
            <v:imagedata r:id="rId593" o:title=""/>
          </v:shape>
          <o:OLEObject Type="Embed" ProgID="Equation.DSMT4" ShapeID="_x0000_i1322" DrawAspect="Content" ObjectID="_1474531448" r:id="rId594"/>
        </w:objec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If</w:t>
      </w:r>
      <w:r w:rsidRPr="002A6A9D">
        <w:rPr>
          <w:rFonts w:ascii="Times New Roman" w:hAnsi="Times New Roman" w:cs="Times New Roman"/>
          <w:b/>
          <w:position w:val="-4"/>
          <w:sz w:val="24"/>
          <w:szCs w:val="24"/>
        </w:rPr>
        <w:object w:dxaOrig="279" w:dyaOrig="260">
          <v:shape id="_x0000_i1323" type="#_x0000_t75" style="width:14.25pt;height:13.5pt" o:ole="">
            <v:imagedata r:id="rId577" o:title=""/>
          </v:shape>
          <o:OLEObject Type="Embed" ProgID="Equation.DSMT4" ShapeID="_x0000_i1323" DrawAspect="Content" ObjectID="_1474531449" r:id="rId595"/>
        </w:object>
      </w:r>
      <w:r w:rsidRPr="002A6A9D">
        <w:rPr>
          <w:rFonts w:ascii="Times New Roman" w:hAnsi="Times New Roman" w:cs="Times New Roman"/>
          <w:b/>
          <w:sz w:val="24"/>
          <w:szCs w:val="24"/>
        </w:rPr>
        <w:t>and</w:t>
      </w:r>
      <w:r w:rsidRPr="002A6A9D">
        <w:rPr>
          <w:rFonts w:ascii="Times New Roman" w:hAnsi="Times New Roman" w:cs="Times New Roman"/>
          <w:b/>
          <w:position w:val="-4"/>
          <w:sz w:val="24"/>
          <w:szCs w:val="24"/>
        </w:rPr>
        <w:object w:dxaOrig="220" w:dyaOrig="260">
          <v:shape id="_x0000_i1324" type="#_x0000_t75" style="width:11.25pt;height:13.5pt" o:ole="">
            <v:imagedata r:id="rId579" o:title=""/>
          </v:shape>
          <o:OLEObject Type="Embed" ProgID="Equation.DSMT4" ShapeID="_x0000_i1324" DrawAspect="Content" ObjectID="_1474531450" r:id="rId596"/>
        </w:object>
      </w:r>
      <w:r w:rsidRPr="002A6A9D">
        <w:rPr>
          <w:rFonts w:ascii="Times New Roman" w:hAnsi="Times New Roman" w:cs="Times New Roman"/>
          <w:b/>
          <w:sz w:val="24"/>
          <w:szCs w:val="24"/>
        </w:rPr>
        <w:t>are independent random variables prove that</w:t>
      </w:r>
      <w:r w:rsidRPr="002A6A9D">
        <w:rPr>
          <w:rFonts w:ascii="Times New Roman" w:hAnsi="Times New Roman" w:cs="Times New Roman"/>
          <w:b/>
          <w:position w:val="-14"/>
          <w:sz w:val="24"/>
          <w:szCs w:val="24"/>
        </w:rPr>
        <w:object w:dxaOrig="1320" w:dyaOrig="400">
          <v:shape id="_x0000_i1325" type="#_x0000_t75" style="width:66pt;height:20.25pt" o:ole="">
            <v:imagedata r:id="rId597" o:title=""/>
          </v:shape>
          <o:OLEObject Type="Embed" ProgID="Equation.DSMT4" ShapeID="_x0000_i1325" DrawAspect="Content" ObjectID="_1474531451" r:id="rId598"/>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Proof:</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3100" w:dyaOrig="400">
          <v:shape id="_x0000_i1326" type="#_x0000_t75" style="width:154.5pt;height:20.25pt" o:ole="">
            <v:imagedata r:id="rId599" o:title=""/>
          </v:shape>
          <o:OLEObject Type="Embed" ProgID="Equation.DSMT4" ShapeID="_x0000_i1326" DrawAspect="Content" ObjectID="_1474531452" r:id="rId600"/>
        </w:object>
      </w:r>
      <w:r w:rsidRPr="002A6A9D">
        <w:rPr>
          <w:rFonts w:ascii="Times New Roman" w:hAnsi="Times New Roman" w:cs="Times New Roman"/>
          <w:sz w:val="24"/>
          <w:szCs w:val="24"/>
        </w:rPr>
        <w:tab/>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But if</w:t>
      </w:r>
      <w:r w:rsidRPr="002A6A9D">
        <w:rPr>
          <w:rFonts w:ascii="Times New Roman" w:hAnsi="Times New Roman" w:cs="Times New Roman"/>
          <w:position w:val="-4"/>
          <w:sz w:val="24"/>
          <w:szCs w:val="24"/>
        </w:rPr>
        <w:object w:dxaOrig="279" w:dyaOrig="260">
          <v:shape id="_x0000_i1327" type="#_x0000_t75" style="width:14.25pt;height:13.5pt" o:ole="">
            <v:imagedata r:id="rId601" o:title=""/>
          </v:shape>
          <o:OLEObject Type="Embed" ProgID="Equation.DSMT4" ShapeID="_x0000_i1327" DrawAspect="Content" ObjectID="_1474531453" r:id="rId602"/>
        </w:object>
      </w:r>
      <w:r w:rsidRPr="002A6A9D">
        <w:rPr>
          <w:rFonts w:ascii="Times New Roman" w:hAnsi="Times New Roman" w:cs="Times New Roman"/>
          <w:sz w:val="24"/>
          <w:szCs w:val="24"/>
        </w:rPr>
        <w:t>and</w:t>
      </w:r>
      <w:r w:rsidRPr="002A6A9D">
        <w:rPr>
          <w:rFonts w:ascii="Times New Roman" w:hAnsi="Times New Roman" w:cs="Times New Roman"/>
          <w:position w:val="-4"/>
          <w:sz w:val="24"/>
          <w:szCs w:val="24"/>
        </w:rPr>
        <w:object w:dxaOrig="220" w:dyaOrig="260">
          <v:shape id="_x0000_i1328" type="#_x0000_t75" style="width:11.25pt;height:13.5pt" o:ole="">
            <v:imagedata r:id="rId603" o:title=""/>
          </v:shape>
          <o:OLEObject Type="Embed" ProgID="Equation.DSMT4" ShapeID="_x0000_i1328" DrawAspect="Content" ObjectID="_1474531454" r:id="rId604"/>
        </w:object>
      </w:r>
      <w:r w:rsidRPr="002A6A9D">
        <w:rPr>
          <w:rFonts w:ascii="Times New Roman" w:hAnsi="Times New Roman" w:cs="Times New Roman"/>
          <w:sz w:val="24"/>
          <w:szCs w:val="24"/>
        </w:rPr>
        <w:t>are independent then</w:t>
      </w:r>
      <w:r w:rsidRPr="002A6A9D">
        <w:rPr>
          <w:rFonts w:ascii="Times New Roman" w:hAnsi="Times New Roman" w:cs="Times New Roman"/>
          <w:position w:val="-14"/>
          <w:sz w:val="24"/>
          <w:szCs w:val="24"/>
        </w:rPr>
        <w:object w:dxaOrig="1980" w:dyaOrig="400">
          <v:shape id="_x0000_i1329" type="#_x0000_t75" style="width:99pt;height:20.25pt" o:ole="">
            <v:imagedata r:id="rId605" o:title=""/>
          </v:shape>
          <o:OLEObject Type="Embed" ProgID="Equation.DSMT4" ShapeID="_x0000_i1329" DrawAspect="Content" ObjectID="_1474531455" r:id="rId606"/>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3540" w:dyaOrig="400">
          <v:shape id="_x0000_i1330" type="#_x0000_t75" style="width:177pt;height:20.25pt" o:ole="">
            <v:imagedata r:id="rId607" o:title=""/>
          </v:shape>
          <o:OLEObject Type="Embed" ProgID="Equation.DSMT4" ShapeID="_x0000_i1330" DrawAspect="Content" ObjectID="_1474531456" r:id="rId608"/>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14"/>
          <w:sz w:val="24"/>
          <w:szCs w:val="24"/>
        </w:rPr>
        <w:object w:dxaOrig="1380" w:dyaOrig="400">
          <v:shape id="_x0000_i1331" type="#_x0000_t75" style="width:69pt;height:20.25pt" o:ole="">
            <v:imagedata r:id="rId609" o:title=""/>
          </v:shape>
          <o:OLEObject Type="Embed" ProgID="Equation.DSMT4" ShapeID="_x0000_i1331" DrawAspect="Content" ObjectID="_1474531457" r:id="rId610"/>
        </w:object>
      </w: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Write any two properties of regression coefficients.</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1. Correction coefficients is the geometric mean of regression coefficients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2. If one of the regression coefficients is greater than unity then the other </w: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sz w:val="24"/>
          <w:szCs w:val="24"/>
        </w:rPr>
        <w:t>should be less than 1.</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0"/>
          <w:sz w:val="24"/>
          <w:szCs w:val="24"/>
        </w:rPr>
        <w:object w:dxaOrig="1020" w:dyaOrig="720">
          <v:shape id="_x0000_i1332" type="#_x0000_t75" style="width:51pt;height:36pt" o:ole="">
            <v:imagedata r:id="rId611" o:title=""/>
          </v:shape>
          <o:OLEObject Type="Embed" ProgID="Equation.DSMT4" ShapeID="_x0000_i1332" DrawAspect="Content" ObjectID="_1474531458" r:id="rId612"/>
        </w:object>
      </w:r>
      <w:r w:rsidRPr="002A6A9D">
        <w:rPr>
          <w:rFonts w:ascii="Times New Roman" w:hAnsi="Times New Roman" w:cs="Times New Roman"/>
          <w:sz w:val="24"/>
          <w:szCs w:val="24"/>
        </w:rPr>
        <w:t>and</w:t>
      </w:r>
      <w:r w:rsidRPr="002A6A9D">
        <w:rPr>
          <w:rFonts w:ascii="Times New Roman" w:hAnsi="Times New Roman" w:cs="Times New Roman"/>
          <w:position w:val="-32"/>
          <w:sz w:val="24"/>
          <w:szCs w:val="24"/>
        </w:rPr>
        <w:object w:dxaOrig="1020" w:dyaOrig="700">
          <v:shape id="_x0000_i1333" type="#_x0000_t75" style="width:51pt;height:35.25pt" o:ole="">
            <v:imagedata r:id="rId613" o:title=""/>
          </v:shape>
          <o:OLEObject Type="Embed" ProgID="Equation.DSMT4" ShapeID="_x0000_i1333" DrawAspect="Content" ObjectID="_1474531459" r:id="rId614"/>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If </w:t>
      </w:r>
      <w:r w:rsidRPr="002A6A9D">
        <w:rPr>
          <w:rFonts w:ascii="Times New Roman" w:hAnsi="Times New Roman" w:cs="Times New Roman"/>
          <w:position w:val="-14"/>
          <w:sz w:val="24"/>
          <w:szCs w:val="24"/>
        </w:rPr>
        <w:object w:dxaOrig="660" w:dyaOrig="380">
          <v:shape id="_x0000_i1334" type="#_x0000_t75" style="width:33pt;height:19.5pt" o:ole="">
            <v:imagedata r:id="rId615" o:title=""/>
          </v:shape>
          <o:OLEObject Type="Embed" ProgID="Equation.DSMT4" ShapeID="_x0000_i1334" DrawAspect="Content" ObjectID="_1474531460" r:id="rId616"/>
        </w:object>
      </w:r>
      <w:r w:rsidRPr="002A6A9D">
        <w:rPr>
          <w:rFonts w:ascii="Times New Roman" w:hAnsi="Times New Roman" w:cs="Times New Roman"/>
          <w:sz w:val="24"/>
          <w:szCs w:val="24"/>
        </w:rPr>
        <w:t>then</w:t>
      </w:r>
      <w:r w:rsidRPr="002A6A9D">
        <w:rPr>
          <w:rFonts w:ascii="Times New Roman" w:hAnsi="Times New Roman" w:cs="Times New Roman"/>
          <w:position w:val="-14"/>
          <w:sz w:val="24"/>
          <w:szCs w:val="24"/>
        </w:rPr>
        <w:object w:dxaOrig="660" w:dyaOrig="380">
          <v:shape id="_x0000_i1335" type="#_x0000_t75" style="width:33pt;height:19.5pt" o:ole="">
            <v:imagedata r:id="rId617" o:title=""/>
          </v:shape>
          <o:OLEObject Type="Embed" ProgID="Equation.DSMT4" ShapeID="_x0000_i1335" DrawAspect="Content" ObjectID="_1474531461" r:id="rId618"/>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Write the angle between the regression lines.</w:t>
      </w:r>
    </w:p>
    <w:p w:rsidR="008C69A4" w:rsidRPr="002A6A9D" w:rsidRDefault="008C69A4" w:rsidP="008C69A4">
      <w:pPr>
        <w:pStyle w:val="ListParagraph"/>
        <w:spacing w:after="0"/>
        <w:jc w:val="both"/>
        <w:outlineLvl w:val="0"/>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The slopes of the regression lines are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ab/>
      </w:r>
      <w:r w:rsidRPr="002A6A9D">
        <w:rPr>
          <w:rFonts w:ascii="Times New Roman" w:hAnsi="Times New Roman" w:cs="Times New Roman"/>
          <w:sz w:val="24"/>
          <w:szCs w:val="24"/>
        </w:rPr>
        <w:tab/>
      </w:r>
      <w:r w:rsidRPr="002A6A9D">
        <w:rPr>
          <w:rFonts w:ascii="Times New Roman" w:hAnsi="Times New Roman" w:cs="Times New Roman"/>
          <w:position w:val="-30"/>
          <w:sz w:val="24"/>
          <w:szCs w:val="24"/>
        </w:rPr>
        <w:object w:dxaOrig="2079" w:dyaOrig="720">
          <v:shape id="_x0000_i1336" type="#_x0000_t75" style="width:103.5pt;height:36pt" o:ole="">
            <v:imagedata r:id="rId619" o:title=""/>
          </v:shape>
          <o:OLEObject Type="Embed" ProgID="Equation.DSMT4" ShapeID="_x0000_i1336" DrawAspect="Content" ObjectID="_1474531462" r:id="rId620"/>
        </w:object>
      </w:r>
    </w:p>
    <w:p w:rsidR="008C69A4" w:rsidRPr="002A6A9D" w:rsidRDefault="008C69A4" w:rsidP="008C69A4">
      <w:pPr>
        <w:spacing w:after="0"/>
        <w:jc w:val="both"/>
        <w:outlineLvl w:val="0"/>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If </w:t>
      </w:r>
      <w:r w:rsidRPr="002A6A9D">
        <w:rPr>
          <w:rFonts w:ascii="Times New Roman" w:hAnsi="Times New Roman" w:cs="Times New Roman"/>
          <w:position w:val="-6"/>
          <w:sz w:val="24"/>
          <w:szCs w:val="24"/>
        </w:rPr>
        <w:object w:dxaOrig="200" w:dyaOrig="279">
          <v:shape id="_x0000_i1337" type="#_x0000_t75" style="width:9.75pt;height:14.25pt" o:ole="">
            <v:imagedata r:id="rId621" o:title=""/>
          </v:shape>
          <o:OLEObject Type="Embed" ProgID="Equation.DSMT4" ShapeID="_x0000_i1337" DrawAspect="Content" ObjectID="_1474531463" r:id="rId622"/>
        </w:object>
      </w:r>
      <w:r w:rsidRPr="002A6A9D">
        <w:rPr>
          <w:rFonts w:ascii="Times New Roman" w:hAnsi="Times New Roman" w:cs="Times New Roman"/>
          <w:sz w:val="24"/>
          <w:szCs w:val="24"/>
        </w:rPr>
        <w:t xml:space="preserve"> is the angle between the lines, Then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2360" w:dyaOrig="760">
          <v:shape id="_x0000_i1338" type="#_x0000_t75" style="width:117.75pt;height:37.5pt" o:ole="">
            <v:imagedata r:id="rId623" o:title=""/>
          </v:shape>
          <o:OLEObject Type="Embed" ProgID="Equation.DSMT4" ShapeID="_x0000_i1338" DrawAspect="Content" ObjectID="_1474531464" r:id="rId624"/>
        </w:objec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When</w:t>
      </w:r>
      <w:r w:rsidRPr="002A6A9D">
        <w:rPr>
          <w:rFonts w:ascii="Times New Roman" w:hAnsi="Times New Roman" w:cs="Times New Roman"/>
          <w:position w:val="-6"/>
          <w:sz w:val="24"/>
          <w:szCs w:val="24"/>
        </w:rPr>
        <w:object w:dxaOrig="540" w:dyaOrig="279">
          <v:shape id="_x0000_i1339" type="#_x0000_t75" style="width:27pt;height:14.25pt" o:ole="">
            <v:imagedata r:id="rId625" o:title=""/>
          </v:shape>
          <o:OLEObject Type="Embed" ProgID="Equation.DSMT4" ShapeID="_x0000_i1339" DrawAspect="Content" ObjectID="_1474531465" r:id="rId626"/>
        </w:object>
      </w:r>
      <w:r w:rsidRPr="002A6A9D">
        <w:rPr>
          <w:rFonts w:ascii="Times New Roman" w:hAnsi="Times New Roman" w:cs="Times New Roman"/>
          <w:sz w:val="24"/>
          <w:szCs w:val="24"/>
        </w:rPr>
        <w:t xml:space="preserve">, that is when there is no correlation between x and y, </w:t>
      </w:r>
      <w:r w:rsidRPr="002A6A9D">
        <w:rPr>
          <w:rFonts w:ascii="Times New Roman" w:hAnsi="Times New Roman" w:cs="Times New Roman"/>
          <w:position w:val="-6"/>
          <w:sz w:val="24"/>
          <w:szCs w:val="24"/>
        </w:rPr>
        <w:object w:dxaOrig="960" w:dyaOrig="279">
          <v:shape id="_x0000_i1340" type="#_x0000_t75" style="width:48pt;height:14.25pt" o:ole="">
            <v:imagedata r:id="rId627" o:title=""/>
          </v:shape>
          <o:OLEObject Type="Embed" ProgID="Equation.DSMT4" ShapeID="_x0000_i1340" DrawAspect="Content" ObjectID="_1474531466" r:id="rId628"/>
        </w:object>
      </w:r>
      <w:r w:rsidRPr="002A6A9D">
        <w:rPr>
          <w:rFonts w:ascii="Times New Roman" w:hAnsi="Times New Roman" w:cs="Times New Roman"/>
          <w:sz w:val="24"/>
          <w:szCs w:val="24"/>
        </w:rPr>
        <w:t xml:space="preserve"> (or)</w:t>
      </w:r>
      <w:r w:rsidRPr="002A6A9D">
        <w:rPr>
          <w:rFonts w:ascii="Times New Roman" w:hAnsi="Times New Roman" w:cs="Times New Roman"/>
          <w:position w:val="-24"/>
          <w:sz w:val="24"/>
          <w:szCs w:val="24"/>
        </w:rPr>
        <w:object w:dxaOrig="639" w:dyaOrig="620">
          <v:shape id="_x0000_i1341" type="#_x0000_t75" style="width:31.5pt;height:30.75pt" o:ole="">
            <v:imagedata r:id="rId629" o:title=""/>
          </v:shape>
          <o:OLEObject Type="Embed" ProgID="Equation.DSMT4" ShapeID="_x0000_i1341" DrawAspect="Content" ObjectID="_1474531467" r:id="rId630"/>
        </w:objec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and so the regression lines are perpendicular </w: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sz w:val="24"/>
          <w:szCs w:val="24"/>
        </w:rPr>
        <w:t xml:space="preserve">When </w:t>
      </w:r>
      <w:r w:rsidRPr="002A6A9D">
        <w:rPr>
          <w:rFonts w:ascii="Times New Roman" w:hAnsi="Times New Roman" w:cs="Times New Roman"/>
          <w:position w:val="-4"/>
          <w:sz w:val="24"/>
          <w:szCs w:val="24"/>
        </w:rPr>
        <w:object w:dxaOrig="499" w:dyaOrig="260">
          <v:shape id="_x0000_i1342" type="#_x0000_t75" style="width:24.75pt;height:13.5pt" o:ole="">
            <v:imagedata r:id="rId631" o:title=""/>
          </v:shape>
          <o:OLEObject Type="Embed" ProgID="Equation.DSMT4" ShapeID="_x0000_i1342" DrawAspect="Content" ObjectID="_1474531468" r:id="rId632"/>
        </w:object>
      </w:r>
      <w:r w:rsidRPr="002A6A9D">
        <w:rPr>
          <w:rFonts w:ascii="Times New Roman" w:hAnsi="Times New Roman" w:cs="Times New Roman"/>
          <w:sz w:val="24"/>
          <w:szCs w:val="24"/>
        </w:rPr>
        <w:t>or</w:t>
      </w:r>
      <w:r w:rsidRPr="002A6A9D">
        <w:rPr>
          <w:rFonts w:ascii="Times New Roman" w:hAnsi="Times New Roman" w:cs="Times New Roman"/>
          <w:position w:val="-4"/>
          <w:sz w:val="24"/>
          <w:szCs w:val="24"/>
        </w:rPr>
        <w:object w:dxaOrig="660" w:dyaOrig="260">
          <v:shape id="_x0000_i1343" type="#_x0000_t75" style="width:33pt;height:13.5pt" o:ole="">
            <v:imagedata r:id="rId633" o:title=""/>
          </v:shape>
          <o:OLEObject Type="Embed" ProgID="Equation.DSMT4" ShapeID="_x0000_i1343" DrawAspect="Content" ObjectID="_1474531469" r:id="rId634"/>
        </w:object>
      </w:r>
      <w:r w:rsidRPr="002A6A9D">
        <w:rPr>
          <w:rFonts w:ascii="Times New Roman" w:hAnsi="Times New Roman" w:cs="Times New Roman"/>
          <w:sz w:val="24"/>
          <w:szCs w:val="24"/>
        </w:rPr>
        <w:t xml:space="preserve">, that is when there is a perfect correlation </w:t>
      </w:r>
      <w:r w:rsidRPr="002A6A9D">
        <w:rPr>
          <w:rFonts w:ascii="Times New Roman" w:hAnsi="Times New Roman" w:cs="Times New Roman"/>
          <w:position w:val="-6"/>
          <w:sz w:val="24"/>
          <w:szCs w:val="24"/>
        </w:rPr>
        <w:object w:dxaOrig="420" w:dyaOrig="240">
          <v:shape id="_x0000_i1344" type="#_x0000_t75" style="width:21pt;height:12pt" o:ole="">
            <v:imagedata r:id="rId635" o:title=""/>
          </v:shape>
          <o:OLEObject Type="Embed" ProgID="Equation.DSMT4" ShapeID="_x0000_i1344" DrawAspect="Content" ObjectID="_1474531470" r:id="rId636"/>
        </w:object>
      </w:r>
      <w:r w:rsidRPr="002A6A9D">
        <w:rPr>
          <w:rFonts w:ascii="Times New Roman" w:hAnsi="Times New Roman" w:cs="Times New Roman"/>
          <w:sz w:val="24"/>
          <w:szCs w:val="24"/>
        </w:rPr>
        <w:t xml:space="preserve">or </w:t>
      </w:r>
      <w:r w:rsidRPr="002A6A9D">
        <w:rPr>
          <w:rFonts w:ascii="Times New Roman" w:hAnsi="Times New Roman" w:cs="Times New Roman"/>
          <w:position w:val="-6"/>
          <w:sz w:val="24"/>
          <w:szCs w:val="24"/>
        </w:rPr>
        <w:object w:dxaOrig="420" w:dyaOrig="220">
          <v:shape id="_x0000_i1345" type="#_x0000_t75" style="width:21pt;height:11.25pt" o:ole="">
            <v:imagedata r:id="rId637" o:title=""/>
          </v:shape>
          <o:OLEObject Type="Embed" ProgID="Equation.DSMT4" ShapeID="_x0000_i1345" DrawAspect="Content" ObjectID="_1474531471" r:id="rId638"/>
        </w:object>
      </w:r>
      <w:r w:rsidRPr="002A6A9D">
        <w:rPr>
          <w:rFonts w:ascii="Times New Roman" w:hAnsi="Times New Roman" w:cs="Times New Roman"/>
          <w:sz w:val="24"/>
          <w:szCs w:val="24"/>
        </w:rPr>
        <w:t xml:space="preserve">, </w:t>
      </w:r>
      <w:r w:rsidRPr="002A6A9D">
        <w:rPr>
          <w:rFonts w:ascii="Times New Roman" w:hAnsi="Times New Roman" w:cs="Times New Roman"/>
          <w:position w:val="-6"/>
          <w:sz w:val="24"/>
          <w:szCs w:val="24"/>
        </w:rPr>
        <w:object w:dxaOrig="560" w:dyaOrig="279">
          <v:shape id="_x0000_i1346" type="#_x0000_t75" style="width:27.75pt;height:14.25pt" o:ole="">
            <v:imagedata r:id="rId639" o:title=""/>
          </v:shape>
          <o:OLEObject Type="Embed" ProgID="Equation.DSMT4" ShapeID="_x0000_i1346" DrawAspect="Content" ObjectID="_1474531472" r:id="rId640"/>
        </w:object>
      </w:r>
      <w:r w:rsidRPr="002A6A9D">
        <w:rPr>
          <w:rFonts w:ascii="Times New Roman" w:hAnsi="Times New Roman" w:cs="Times New Roman"/>
          <w:sz w:val="24"/>
          <w:szCs w:val="24"/>
        </w:rPr>
        <w:t xml:space="preserve"> and so the lines coincide.  </w:t>
      </w:r>
    </w:p>
    <w:p w:rsidR="008C69A4" w:rsidRPr="002A6A9D" w:rsidRDefault="008C69A4" w:rsidP="008C69A4">
      <w:pPr>
        <w:spacing w:after="0"/>
        <w:jc w:val="both"/>
        <w:rPr>
          <w:rFonts w:ascii="Times New Roman" w:hAnsi="Times New Roman" w:cs="Times New Roman"/>
          <w:b/>
          <w:sz w:val="24"/>
          <w:szCs w:val="24"/>
        </w:rPr>
      </w:pPr>
    </w:p>
    <w:p w:rsidR="008C69A4" w:rsidRPr="002A6A9D" w:rsidRDefault="008C69A4" w:rsidP="008C69A4">
      <w:pPr>
        <w:pStyle w:val="ListParagraph"/>
        <w:numPr>
          <w:ilvl w:val="0"/>
          <w:numId w:val="19"/>
        </w:numPr>
        <w:spacing w:after="0"/>
        <w:jc w:val="both"/>
        <w:outlineLvl w:val="0"/>
        <w:rPr>
          <w:rFonts w:ascii="Times New Roman" w:hAnsi="Times New Roman" w:cs="Times New Roman"/>
          <w:b/>
          <w:sz w:val="24"/>
          <w:szCs w:val="24"/>
        </w:rPr>
      </w:pPr>
      <w:r w:rsidRPr="002A6A9D">
        <w:rPr>
          <w:rFonts w:ascii="Times New Roman" w:hAnsi="Times New Roman" w:cs="Times New Roman"/>
          <w:b/>
          <w:sz w:val="24"/>
          <w:szCs w:val="24"/>
        </w:rPr>
        <w:t xml:space="preserve">State central limit theorem </w:t>
      </w:r>
    </w:p>
    <w:p w:rsidR="008C69A4" w:rsidRPr="002A6A9D" w:rsidRDefault="008C69A4" w:rsidP="008C69A4">
      <w:pPr>
        <w:spacing w:after="0"/>
        <w:jc w:val="both"/>
        <w:outlineLvl w:val="0"/>
        <w:rPr>
          <w:rFonts w:ascii="Times New Roman" w:hAnsi="Times New Roman" w:cs="Times New Roman"/>
          <w:sz w:val="24"/>
          <w:szCs w:val="24"/>
        </w:rPr>
      </w:pPr>
      <w:r w:rsidRPr="002A6A9D">
        <w:rPr>
          <w:rFonts w:ascii="Times New Roman" w:hAnsi="Times New Roman" w:cs="Times New Roman"/>
          <w:sz w:val="24"/>
          <w:szCs w:val="24"/>
        </w:rPr>
        <w:tab/>
        <w:t>Solution:</w:t>
      </w:r>
    </w:p>
    <w:p w:rsidR="008C69A4" w:rsidRPr="002A6A9D" w:rsidRDefault="008C69A4" w:rsidP="008C69A4">
      <w:pPr>
        <w:spacing w:after="0"/>
        <w:ind w:left="144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12"/>
          <w:sz w:val="24"/>
          <w:szCs w:val="24"/>
        </w:rPr>
        <w:object w:dxaOrig="1200" w:dyaOrig="360">
          <v:shape id="_x0000_i1347" type="#_x0000_t75" style="width:60pt;height:18.75pt" o:ole="">
            <v:imagedata r:id="rId641" o:title=""/>
          </v:shape>
          <o:OLEObject Type="Embed" ProgID="Equation.DSMT4" ShapeID="_x0000_i1347" DrawAspect="Content" ObjectID="_1474531473" r:id="rId642"/>
        </w:object>
      </w:r>
      <w:r w:rsidRPr="002A6A9D">
        <w:rPr>
          <w:rFonts w:ascii="Times New Roman" w:hAnsi="Times New Roman" w:cs="Times New Roman"/>
          <w:sz w:val="24"/>
          <w:szCs w:val="24"/>
        </w:rPr>
        <w:t xml:space="preserve"> is a sequence of independent random variable </w:t>
      </w:r>
      <w:r w:rsidRPr="002A6A9D">
        <w:rPr>
          <w:rFonts w:ascii="Times New Roman" w:hAnsi="Times New Roman" w:cs="Times New Roman"/>
          <w:position w:val="-14"/>
          <w:sz w:val="24"/>
          <w:szCs w:val="24"/>
        </w:rPr>
        <w:object w:dxaOrig="1140" w:dyaOrig="400">
          <v:shape id="_x0000_i1348" type="#_x0000_t75" style="width:57pt;height:20.25pt" o:ole="">
            <v:imagedata r:id="rId643" o:title=""/>
          </v:shape>
          <o:OLEObject Type="Embed" ProgID="Equation.DSMT4" ShapeID="_x0000_i1348" DrawAspect="Content" ObjectID="_1474531474" r:id="rId644"/>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1460" w:dyaOrig="400">
          <v:shape id="_x0000_i1349" type="#_x0000_t75" style="width:72.75pt;height:20.25pt" o:ole="">
            <v:imagedata r:id="rId645" o:title=""/>
          </v:shape>
          <o:OLEObject Type="Embed" ProgID="Equation.DSMT4" ShapeID="_x0000_i1349" DrawAspect="Content" ObjectID="_1474531475" r:id="rId646"/>
        </w:object>
      </w:r>
      <w:r w:rsidRPr="002A6A9D">
        <w:rPr>
          <w:rFonts w:ascii="Times New Roman" w:hAnsi="Times New Roman" w:cs="Times New Roman"/>
          <w:position w:val="-10"/>
          <w:sz w:val="24"/>
          <w:szCs w:val="24"/>
        </w:rPr>
        <w:object w:dxaOrig="1100" w:dyaOrig="320">
          <v:shape id="_x0000_i1350" type="#_x0000_t75" style="width:55.5pt;height:15.75pt" o:ole="">
            <v:imagedata r:id="rId647" o:title=""/>
          </v:shape>
          <o:OLEObject Type="Embed" ProgID="Equation.DSMT4" ShapeID="_x0000_i1350" DrawAspect="Content" ObjectID="_1474531476" r:id="rId648"/>
        </w:object>
      </w:r>
      <w:r w:rsidRPr="002A6A9D">
        <w:rPr>
          <w:rFonts w:ascii="Times New Roman" w:hAnsi="Times New Roman" w:cs="Times New Roman"/>
          <w:sz w:val="24"/>
          <w:szCs w:val="24"/>
        </w:rPr>
        <w:t xml:space="preserve">and if </w:t>
      </w:r>
      <w:r w:rsidRPr="002A6A9D">
        <w:rPr>
          <w:rFonts w:ascii="Times New Roman" w:hAnsi="Times New Roman" w:cs="Times New Roman"/>
          <w:position w:val="-12"/>
          <w:sz w:val="24"/>
          <w:szCs w:val="24"/>
        </w:rPr>
        <w:object w:dxaOrig="2340" w:dyaOrig="360">
          <v:shape id="_x0000_i1351" type="#_x0000_t75" style="width:117pt;height:18.75pt" o:ole="">
            <v:imagedata r:id="rId649" o:title=""/>
          </v:shape>
          <o:OLEObject Type="Embed" ProgID="Equation.DSMT4" ShapeID="_x0000_i1351" DrawAspect="Content" ObjectID="_1474531477" r:id="rId650"/>
        </w:object>
      </w:r>
      <w:r w:rsidRPr="002A6A9D">
        <w:rPr>
          <w:rFonts w:ascii="Times New Roman" w:hAnsi="Times New Roman" w:cs="Times New Roman"/>
          <w:sz w:val="24"/>
          <w:szCs w:val="24"/>
        </w:rPr>
        <w:t xml:space="preserve">then under several conditions </w:t>
      </w:r>
      <w:r w:rsidRPr="002A6A9D">
        <w:rPr>
          <w:rFonts w:ascii="Times New Roman" w:hAnsi="Times New Roman" w:cs="Times New Roman"/>
          <w:position w:val="-12"/>
          <w:sz w:val="24"/>
          <w:szCs w:val="24"/>
        </w:rPr>
        <w:object w:dxaOrig="279" w:dyaOrig="360">
          <v:shape id="_x0000_i1352" type="#_x0000_t75" style="width:14.25pt;height:18.75pt" o:ole="">
            <v:imagedata r:id="rId651" o:title=""/>
          </v:shape>
          <o:OLEObject Type="Embed" ProgID="Equation.DSMT4" ShapeID="_x0000_i1352" DrawAspect="Content" ObjectID="_1474531478" r:id="rId652"/>
        </w:object>
      </w:r>
      <w:r w:rsidRPr="002A6A9D">
        <w:rPr>
          <w:rFonts w:ascii="Times New Roman" w:hAnsi="Times New Roman" w:cs="Times New Roman"/>
          <w:sz w:val="24"/>
          <w:szCs w:val="24"/>
        </w:rPr>
        <w:t xml:space="preserve"> follows a normal distribution with mean </w:t>
      </w:r>
      <w:r w:rsidRPr="002A6A9D">
        <w:rPr>
          <w:rFonts w:ascii="Times New Roman" w:hAnsi="Times New Roman" w:cs="Times New Roman"/>
          <w:position w:val="-28"/>
          <w:sz w:val="24"/>
          <w:szCs w:val="24"/>
        </w:rPr>
        <w:object w:dxaOrig="1120" w:dyaOrig="680">
          <v:shape id="_x0000_i1353" type="#_x0000_t75" style="width:56.25pt;height:34.5pt" o:ole="">
            <v:imagedata r:id="rId653" o:title=""/>
          </v:shape>
          <o:OLEObject Type="Embed" ProgID="Equation.DSMT4" ShapeID="_x0000_i1353" DrawAspect="Content" ObjectID="_1474531479" r:id="rId654"/>
        </w:object>
      </w:r>
      <w:r w:rsidRPr="002A6A9D">
        <w:rPr>
          <w:rFonts w:ascii="Times New Roman" w:hAnsi="Times New Roman" w:cs="Times New Roman"/>
          <w:sz w:val="24"/>
          <w:szCs w:val="24"/>
        </w:rPr>
        <w:t xml:space="preserve"> and variance</w:t>
      </w:r>
      <w:r w:rsidRPr="002A6A9D">
        <w:rPr>
          <w:rFonts w:ascii="Times New Roman" w:hAnsi="Times New Roman" w:cs="Times New Roman"/>
          <w:position w:val="-28"/>
          <w:sz w:val="24"/>
          <w:szCs w:val="24"/>
        </w:rPr>
        <w:object w:dxaOrig="1140" w:dyaOrig="680">
          <v:shape id="_x0000_i1354" type="#_x0000_t75" style="width:57pt;height:34.5pt" o:ole="">
            <v:imagedata r:id="rId655" o:title=""/>
          </v:shape>
          <o:OLEObject Type="Embed" ProgID="Equation.DSMT4" ShapeID="_x0000_i1354" DrawAspect="Content" ObjectID="_1474531480" r:id="rId656"/>
        </w:object>
      </w:r>
      <w:r w:rsidRPr="002A6A9D">
        <w:rPr>
          <w:rFonts w:ascii="Times New Roman" w:hAnsi="Times New Roman" w:cs="Times New Roman"/>
          <w:sz w:val="24"/>
          <w:szCs w:val="24"/>
        </w:rPr>
        <w:t xml:space="preserve"> as</w:t>
      </w:r>
      <w:r w:rsidRPr="002A6A9D">
        <w:rPr>
          <w:rFonts w:ascii="Times New Roman" w:hAnsi="Times New Roman" w:cs="Times New Roman"/>
          <w:position w:val="-6"/>
          <w:sz w:val="24"/>
          <w:szCs w:val="24"/>
        </w:rPr>
        <w:object w:dxaOrig="700" w:dyaOrig="220">
          <v:shape id="_x0000_i1355" type="#_x0000_t75" style="width:35.25pt;height:11.25pt" o:ole="">
            <v:imagedata r:id="rId657" o:title=""/>
          </v:shape>
          <o:OLEObject Type="Embed" ProgID="Equation.DSMT4" ShapeID="_x0000_i1355" DrawAspect="Content" ObjectID="_1474531481" r:id="rId658"/>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19"/>
        </w:numPr>
        <w:spacing w:after="0"/>
        <w:jc w:val="both"/>
        <w:rPr>
          <w:rFonts w:ascii="Times New Roman" w:hAnsi="Times New Roman" w:cs="Times New Roman"/>
          <w:b/>
          <w:sz w:val="24"/>
          <w:szCs w:val="24"/>
        </w:rPr>
      </w:pPr>
      <w:r w:rsidRPr="002A6A9D">
        <w:rPr>
          <w:rFonts w:ascii="Times New Roman" w:hAnsi="Times New Roman" w:cs="Times New Roman"/>
          <w:b/>
          <w:sz w:val="24"/>
          <w:szCs w:val="24"/>
        </w:rPr>
        <w:t>When do you say two random variables are orthogonal?</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u w:val="single"/>
        </w:rPr>
      </w:pPr>
      <w:r w:rsidRPr="002A6A9D">
        <w:rPr>
          <w:rFonts w:ascii="Times New Roman" w:hAnsi="Times New Roman" w:cs="Times New Roman"/>
          <w:sz w:val="24"/>
          <w:szCs w:val="24"/>
        </w:rPr>
        <w:t xml:space="preserve">Two random variables are said to be orthogonal if correlation is </w:t>
      </w:r>
      <w:r w:rsidRPr="002A6A9D">
        <w:rPr>
          <w:rFonts w:ascii="Times New Roman" w:hAnsi="Times New Roman" w:cs="Times New Roman"/>
          <w:sz w:val="24"/>
          <w:szCs w:val="24"/>
          <w:u w:val="single"/>
        </w:rPr>
        <w:t>zero.</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sz w:val="24"/>
          <w:szCs w:val="24"/>
          <w:u w:val="single"/>
        </w:rPr>
      </w:pPr>
    </w:p>
    <w:p w:rsidR="002A2F0C" w:rsidRPr="002A6A9D" w:rsidRDefault="002A2F0C" w:rsidP="008C69A4">
      <w:pPr>
        <w:spacing w:after="0"/>
        <w:jc w:val="both"/>
        <w:rPr>
          <w:rFonts w:ascii="Times New Roman" w:hAnsi="Times New Roman" w:cs="Times New Roman"/>
          <w:sz w:val="24"/>
          <w:szCs w:val="24"/>
          <w:u w:val="single"/>
        </w:rPr>
      </w:pPr>
    </w:p>
    <w:p w:rsidR="008C69A4" w:rsidRPr="002A6A9D" w:rsidRDefault="008C69A4" w:rsidP="008C69A4">
      <w:pPr>
        <w:spacing w:after="0"/>
        <w:jc w:val="both"/>
        <w:rPr>
          <w:rFonts w:ascii="Times New Roman" w:hAnsi="Times New Roman" w:cs="Times New Roman"/>
          <w:sz w:val="24"/>
          <w:szCs w:val="24"/>
          <w:u w:val="single"/>
        </w:rPr>
      </w:pPr>
    </w:p>
    <w:p w:rsidR="008C69A4" w:rsidRPr="002A6A9D" w:rsidRDefault="008C69A4" w:rsidP="008C69A4">
      <w:pPr>
        <w:spacing w:after="0"/>
        <w:jc w:val="center"/>
        <w:rPr>
          <w:rFonts w:ascii="Times New Roman" w:hAnsi="Times New Roman" w:cs="Times New Roman"/>
          <w:b/>
          <w:sz w:val="24"/>
          <w:szCs w:val="24"/>
        </w:rPr>
      </w:pPr>
      <w:r w:rsidRPr="002A6A9D">
        <w:rPr>
          <w:rFonts w:ascii="Times New Roman" w:hAnsi="Times New Roman" w:cs="Times New Roman"/>
          <w:b/>
          <w:bCs/>
          <w:sz w:val="24"/>
          <w:szCs w:val="24"/>
        </w:rPr>
        <w:t>UNIT-III: TWO DIMENSIONAL RANDOM VARIABLES</w:t>
      </w:r>
    </w:p>
    <w:p w:rsidR="008C69A4" w:rsidRPr="002A6A9D" w:rsidRDefault="008C69A4" w:rsidP="008C69A4">
      <w:pPr>
        <w:spacing w:after="0"/>
        <w:jc w:val="center"/>
        <w:rPr>
          <w:rFonts w:ascii="Times New Roman" w:hAnsi="Times New Roman" w:cs="Times New Roman"/>
          <w:b/>
          <w:sz w:val="24"/>
          <w:szCs w:val="24"/>
        </w:rPr>
      </w:pPr>
      <w:r w:rsidRPr="002A6A9D">
        <w:rPr>
          <w:rFonts w:ascii="Times New Roman" w:hAnsi="Times New Roman" w:cs="Times New Roman"/>
          <w:b/>
          <w:sz w:val="24"/>
          <w:szCs w:val="24"/>
        </w:rPr>
        <w:t>Part-B</w:t>
      </w:r>
    </w:p>
    <w:p w:rsidR="008C69A4" w:rsidRPr="002A6A9D" w:rsidRDefault="008C69A4" w:rsidP="008C69A4">
      <w:pPr>
        <w:pStyle w:val="ListParagraph"/>
        <w:numPr>
          <w:ilvl w:val="0"/>
          <w:numId w:val="16"/>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The joint probability density function of a bivariate random variable </w:t>
      </w:r>
      <w:r w:rsidRPr="002A6A9D">
        <w:rPr>
          <w:rFonts w:ascii="Times New Roman" w:hAnsi="Times New Roman" w:cs="Times New Roman"/>
          <w:position w:val="-14"/>
          <w:sz w:val="24"/>
          <w:szCs w:val="24"/>
        </w:rPr>
        <w:object w:dxaOrig="680" w:dyaOrig="400">
          <v:shape id="_x0000_i1356" type="#_x0000_t75" style="width:34.5pt;height:20.25pt" o:ole="">
            <v:imagedata r:id="rId659" o:title=""/>
          </v:shape>
          <o:OLEObject Type="Embed" ProgID="Equation.DSMT4" ShapeID="_x0000_i1356" DrawAspect="Content" ObjectID="_1474531482" r:id="rId660"/>
        </w:object>
      </w:r>
      <w:r w:rsidRPr="002A6A9D">
        <w:rPr>
          <w:rFonts w:ascii="Times New Roman" w:hAnsi="Times New Roman" w:cs="Times New Roman"/>
          <w:sz w:val="24"/>
          <w:szCs w:val="24"/>
        </w:rPr>
        <w:t xml:space="preserve"> is </w:t>
      </w:r>
      <w:r w:rsidRPr="002A6A9D">
        <w:rPr>
          <w:rFonts w:ascii="Times New Roman" w:hAnsi="Times New Roman" w:cs="Times New Roman"/>
          <w:position w:val="-34"/>
          <w:sz w:val="24"/>
          <w:szCs w:val="24"/>
        </w:rPr>
        <w:object w:dxaOrig="4180" w:dyaOrig="800">
          <v:shape id="_x0000_i1357" type="#_x0000_t75" style="width:209.25pt;height:40.5pt" o:ole="">
            <v:imagedata r:id="rId661" o:title=""/>
          </v:shape>
          <o:OLEObject Type="Embed" ProgID="Equation.DSMT4" ShapeID="_x0000_i1357" DrawAspect="Content" ObjectID="_1474531483" r:id="rId662"/>
        </w:object>
      </w:r>
      <w:r w:rsidRPr="002A6A9D">
        <w:rPr>
          <w:rFonts w:ascii="Times New Roman" w:hAnsi="Times New Roman" w:cs="Times New Roman"/>
          <w:sz w:val="24"/>
          <w:szCs w:val="24"/>
        </w:rPr>
        <w:t xml:space="preserve">where </w:t>
      </w:r>
      <w:r w:rsidRPr="002A6A9D">
        <w:rPr>
          <w:rFonts w:ascii="Times New Roman" w:hAnsi="Times New Roman" w:cs="Times New Roman"/>
          <w:position w:val="-6"/>
          <w:sz w:val="24"/>
          <w:szCs w:val="24"/>
        </w:rPr>
        <w:object w:dxaOrig="320" w:dyaOrig="279">
          <v:shape id="_x0000_i1358" type="#_x0000_t75" style="width:15.75pt;height:14.25pt" o:ole="">
            <v:imagedata r:id="rId663" o:title=""/>
          </v:shape>
          <o:OLEObject Type="Embed" ProgID="Equation.DSMT4" ShapeID="_x0000_i1358" DrawAspect="Content" ObjectID="_1474531484" r:id="rId664"/>
        </w:object>
      </w:r>
      <w:r w:rsidRPr="002A6A9D">
        <w:rPr>
          <w:rFonts w:ascii="Times New Roman" w:hAnsi="Times New Roman" w:cs="Times New Roman"/>
          <w:sz w:val="24"/>
          <w:szCs w:val="24"/>
        </w:rPr>
        <w:t xml:space="preserve">  is a constant.</w:t>
      </w:r>
    </w:p>
    <w:p w:rsidR="008C69A4" w:rsidRPr="002A6A9D" w:rsidRDefault="008C69A4" w:rsidP="008C69A4">
      <w:pPr>
        <w:numPr>
          <w:ilvl w:val="2"/>
          <w:numId w:val="16"/>
        </w:numPr>
        <w:tabs>
          <w:tab w:val="clear" w:pos="2160"/>
        </w:tabs>
        <w:spacing w:after="0"/>
        <w:ind w:left="1260"/>
        <w:jc w:val="both"/>
        <w:rPr>
          <w:rFonts w:ascii="Times New Roman" w:hAnsi="Times New Roman" w:cs="Times New Roman"/>
          <w:sz w:val="24"/>
          <w:szCs w:val="24"/>
        </w:rPr>
      </w:pPr>
      <w:r w:rsidRPr="002A6A9D">
        <w:rPr>
          <w:rFonts w:ascii="Times New Roman" w:hAnsi="Times New Roman" w:cs="Times New Roman"/>
          <w:sz w:val="24"/>
          <w:szCs w:val="24"/>
        </w:rPr>
        <w:t xml:space="preserve">Find </w:t>
      </w:r>
      <w:r w:rsidRPr="002A6A9D">
        <w:rPr>
          <w:rFonts w:ascii="Times New Roman" w:hAnsi="Times New Roman" w:cs="Times New Roman"/>
          <w:position w:val="-6"/>
          <w:sz w:val="24"/>
          <w:szCs w:val="24"/>
        </w:rPr>
        <w:object w:dxaOrig="200" w:dyaOrig="279">
          <v:shape id="_x0000_i1359" type="#_x0000_t75" style="width:9.75pt;height:14.25pt" o:ole="">
            <v:imagedata r:id="rId665" o:title=""/>
          </v:shape>
          <o:OLEObject Type="Embed" ProgID="Equation.DSMT4" ShapeID="_x0000_i1359" DrawAspect="Content" ObjectID="_1474531485" r:id="rId666"/>
        </w:object>
      </w:r>
      <w:r w:rsidRPr="002A6A9D">
        <w:rPr>
          <w:rFonts w:ascii="Times New Roman" w:hAnsi="Times New Roman" w:cs="Times New Roman"/>
          <w:sz w:val="24"/>
          <w:szCs w:val="24"/>
        </w:rPr>
        <w:t>.</w:t>
      </w:r>
    </w:p>
    <w:p w:rsidR="008C69A4" w:rsidRPr="002A6A9D" w:rsidRDefault="008C69A4" w:rsidP="008C69A4">
      <w:pPr>
        <w:numPr>
          <w:ilvl w:val="2"/>
          <w:numId w:val="16"/>
        </w:numPr>
        <w:tabs>
          <w:tab w:val="clear" w:pos="2160"/>
        </w:tabs>
        <w:spacing w:after="0"/>
        <w:ind w:left="1260"/>
        <w:jc w:val="both"/>
        <w:rPr>
          <w:rFonts w:ascii="Times New Roman" w:hAnsi="Times New Roman" w:cs="Times New Roman"/>
          <w:sz w:val="24"/>
          <w:szCs w:val="24"/>
        </w:rPr>
      </w:pPr>
      <w:r w:rsidRPr="002A6A9D">
        <w:rPr>
          <w:rFonts w:ascii="Times New Roman" w:hAnsi="Times New Roman" w:cs="Times New Roman"/>
          <w:sz w:val="24"/>
          <w:szCs w:val="24"/>
        </w:rPr>
        <w:t xml:space="preserve">Find the marginal density function of </w:t>
      </w:r>
      <w:r w:rsidRPr="002A6A9D">
        <w:rPr>
          <w:rFonts w:ascii="Times New Roman" w:hAnsi="Times New Roman" w:cs="Times New Roman"/>
          <w:position w:val="-4"/>
          <w:sz w:val="24"/>
          <w:szCs w:val="24"/>
        </w:rPr>
        <w:object w:dxaOrig="279" w:dyaOrig="260">
          <v:shape id="_x0000_i1360" type="#_x0000_t75" style="width:14.25pt;height:13.5pt" o:ole="">
            <v:imagedata r:id="rId667" o:title=""/>
          </v:shape>
          <o:OLEObject Type="Embed" ProgID="Equation.DSMT4" ShapeID="_x0000_i1360" DrawAspect="Content" ObjectID="_1474531486" r:id="rId668"/>
        </w:object>
      </w:r>
      <w:r w:rsidRPr="002A6A9D">
        <w:rPr>
          <w:rFonts w:ascii="Times New Roman" w:hAnsi="Times New Roman" w:cs="Times New Roman"/>
          <w:sz w:val="24"/>
          <w:szCs w:val="24"/>
        </w:rPr>
        <w:t>and</w:t>
      </w:r>
      <w:r w:rsidRPr="002A6A9D">
        <w:rPr>
          <w:rFonts w:ascii="Times New Roman" w:hAnsi="Times New Roman" w:cs="Times New Roman"/>
          <w:position w:val="-4"/>
          <w:sz w:val="24"/>
          <w:szCs w:val="24"/>
        </w:rPr>
        <w:object w:dxaOrig="220" w:dyaOrig="260">
          <v:shape id="_x0000_i1361" type="#_x0000_t75" style="width:11.25pt;height:13.5pt" o:ole="">
            <v:imagedata r:id="rId669" o:title=""/>
          </v:shape>
          <o:OLEObject Type="Embed" ProgID="Equation.DSMT4" ShapeID="_x0000_i1361" DrawAspect="Content" ObjectID="_1474531487" r:id="rId670"/>
        </w:object>
      </w:r>
      <w:r w:rsidRPr="002A6A9D">
        <w:rPr>
          <w:rFonts w:ascii="Times New Roman" w:hAnsi="Times New Roman" w:cs="Times New Roman"/>
          <w:sz w:val="24"/>
          <w:szCs w:val="24"/>
        </w:rPr>
        <w:t>.</w:t>
      </w:r>
    </w:p>
    <w:p w:rsidR="008C69A4" w:rsidRPr="002A6A9D" w:rsidRDefault="008C69A4" w:rsidP="008C69A4">
      <w:pPr>
        <w:numPr>
          <w:ilvl w:val="2"/>
          <w:numId w:val="16"/>
        </w:numPr>
        <w:tabs>
          <w:tab w:val="clear" w:pos="2160"/>
        </w:tabs>
        <w:spacing w:after="0"/>
        <w:ind w:left="126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Are </w:t>
      </w:r>
      <w:r w:rsidRPr="002A6A9D">
        <w:rPr>
          <w:rFonts w:ascii="Times New Roman" w:hAnsi="Times New Roman" w:cs="Times New Roman"/>
          <w:position w:val="-4"/>
          <w:sz w:val="24"/>
          <w:szCs w:val="24"/>
        </w:rPr>
        <w:object w:dxaOrig="279" w:dyaOrig="260">
          <v:shape id="_x0000_i1362" type="#_x0000_t75" style="width:14.25pt;height:13.5pt" o:ole="">
            <v:imagedata r:id="rId667" o:title=""/>
          </v:shape>
          <o:OLEObject Type="Embed" ProgID="Equation.DSMT4" ShapeID="_x0000_i1362" DrawAspect="Content" ObjectID="_1474531488" r:id="rId671"/>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363" type="#_x0000_t75" style="width:11.25pt;height:13.5pt" o:ole="">
            <v:imagedata r:id="rId669" o:title=""/>
          </v:shape>
          <o:OLEObject Type="Embed" ProgID="Equation.DSMT4" ShapeID="_x0000_i1363" DrawAspect="Content" ObjectID="_1474531489" r:id="rId672"/>
        </w:object>
      </w:r>
      <w:r w:rsidRPr="002A6A9D">
        <w:rPr>
          <w:rFonts w:ascii="Times New Roman" w:hAnsi="Times New Roman" w:cs="Times New Roman"/>
          <w:sz w:val="24"/>
          <w:szCs w:val="24"/>
        </w:rPr>
        <w:t xml:space="preserve"> independent?</w:t>
      </w:r>
    </w:p>
    <w:p w:rsidR="008C69A4" w:rsidRPr="002A6A9D" w:rsidRDefault="008C69A4" w:rsidP="008C69A4">
      <w:pPr>
        <w:numPr>
          <w:ilvl w:val="2"/>
          <w:numId w:val="16"/>
        </w:numPr>
        <w:tabs>
          <w:tab w:val="clear" w:pos="2160"/>
        </w:tabs>
        <w:spacing w:after="0"/>
        <w:ind w:left="1260"/>
        <w:jc w:val="both"/>
        <w:rPr>
          <w:rFonts w:ascii="Times New Roman" w:hAnsi="Times New Roman" w:cs="Times New Roman"/>
          <w:sz w:val="24"/>
          <w:szCs w:val="24"/>
        </w:rPr>
      </w:pPr>
      <w:r w:rsidRPr="002A6A9D">
        <w:rPr>
          <w:rFonts w:ascii="Times New Roman" w:hAnsi="Times New Roman" w:cs="Times New Roman"/>
          <w:sz w:val="24"/>
          <w:szCs w:val="24"/>
        </w:rPr>
        <w:t xml:space="preserve">Find </w:t>
      </w:r>
      <w:r w:rsidRPr="002A6A9D">
        <w:rPr>
          <w:rFonts w:ascii="Times New Roman" w:hAnsi="Times New Roman" w:cs="Times New Roman"/>
          <w:position w:val="-24"/>
          <w:sz w:val="24"/>
          <w:szCs w:val="24"/>
        </w:rPr>
        <w:object w:dxaOrig="999" w:dyaOrig="600">
          <v:shape id="_x0000_i1364" type="#_x0000_t75" style="width:50.25pt;height:30pt" o:ole="">
            <v:imagedata r:id="rId673" o:title=""/>
          </v:shape>
          <o:OLEObject Type="Embed" ProgID="Equation.DSMT4" ShapeID="_x0000_i1364" DrawAspect="Content" ObjectID="_1474531490" r:id="rId674"/>
        </w:object>
      </w:r>
      <w:r w:rsidRPr="002A6A9D">
        <w:rPr>
          <w:rFonts w:ascii="Times New Roman" w:hAnsi="Times New Roman" w:cs="Times New Roman"/>
          <w:sz w:val="24"/>
          <w:szCs w:val="24"/>
        </w:rPr>
        <w:t xml:space="preserve"> and</w:t>
      </w:r>
      <w:r w:rsidRPr="002A6A9D">
        <w:rPr>
          <w:rFonts w:ascii="Times New Roman" w:hAnsi="Times New Roman" w:cs="Times New Roman"/>
          <w:position w:val="-24"/>
          <w:sz w:val="24"/>
          <w:szCs w:val="24"/>
        </w:rPr>
        <w:object w:dxaOrig="999" w:dyaOrig="600">
          <v:shape id="_x0000_i1365" type="#_x0000_t75" style="width:50.25pt;height:30pt" o:ole="">
            <v:imagedata r:id="rId675" o:title=""/>
          </v:shape>
          <o:OLEObject Type="Embed" ProgID="Equation.DSMT4" ShapeID="_x0000_i1365" DrawAspect="Content" ObjectID="_1474531491" r:id="rId676"/>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16"/>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4"/>
          <w:sz w:val="24"/>
          <w:szCs w:val="24"/>
        </w:rPr>
        <w:object w:dxaOrig="279" w:dyaOrig="260">
          <v:shape id="_x0000_i1366" type="#_x0000_t75" style="width:14.25pt;height:13.5pt" o:ole="">
            <v:imagedata r:id="rId667" o:title=""/>
          </v:shape>
          <o:OLEObject Type="Embed" ProgID="Equation.DSMT4" ShapeID="_x0000_i1366" DrawAspect="Content" ObjectID="_1474531492" r:id="rId677"/>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367" type="#_x0000_t75" style="width:11.25pt;height:13.5pt" o:ole="">
            <v:imagedata r:id="rId669" o:title=""/>
          </v:shape>
          <o:OLEObject Type="Embed" ProgID="Equation.DSMT4" ShapeID="_x0000_i1367" DrawAspect="Content" ObjectID="_1474531493" r:id="rId678"/>
        </w:object>
      </w:r>
      <w:r w:rsidRPr="002A6A9D">
        <w:rPr>
          <w:rFonts w:ascii="Times New Roman" w:hAnsi="Times New Roman" w:cs="Times New Roman"/>
          <w:sz w:val="24"/>
          <w:szCs w:val="24"/>
        </w:rPr>
        <w:t xml:space="preserve"> are two random variables having joint probability density function </w:t>
      </w:r>
      <w:r w:rsidRPr="002A6A9D">
        <w:rPr>
          <w:rFonts w:ascii="Times New Roman" w:hAnsi="Times New Roman" w:cs="Times New Roman"/>
          <w:position w:val="-46"/>
          <w:sz w:val="24"/>
          <w:szCs w:val="24"/>
        </w:rPr>
        <w:object w:dxaOrig="4520" w:dyaOrig="1040">
          <v:shape id="_x0000_i1368" type="#_x0000_t75" style="width:225.75pt;height:51.75pt" o:ole="">
            <v:imagedata r:id="rId679" o:title=""/>
          </v:shape>
          <o:OLEObject Type="Embed" ProgID="Equation.DSMT4" ShapeID="_x0000_i1368" DrawAspect="Content" ObjectID="_1474531494" r:id="rId680"/>
        </w:object>
      </w:r>
      <w:r w:rsidRPr="002A6A9D">
        <w:rPr>
          <w:rFonts w:ascii="Times New Roman" w:hAnsi="Times New Roman" w:cs="Times New Roman"/>
          <w:sz w:val="24"/>
          <w:szCs w:val="24"/>
        </w:rPr>
        <w:t xml:space="preserve">Find (i) </w:t>
      </w:r>
      <w:r w:rsidRPr="002A6A9D">
        <w:rPr>
          <w:rFonts w:ascii="Times New Roman" w:hAnsi="Times New Roman" w:cs="Times New Roman"/>
          <w:position w:val="-14"/>
          <w:sz w:val="24"/>
          <w:szCs w:val="24"/>
        </w:rPr>
        <w:object w:dxaOrig="1719" w:dyaOrig="400">
          <v:shape id="_x0000_i1369" type="#_x0000_t75" style="width:86.25pt;height:20.25pt" o:ole="">
            <v:imagedata r:id="rId681" o:title=""/>
          </v:shape>
          <o:OLEObject Type="Embed" ProgID="Equation.DSMT4" ShapeID="_x0000_i1369" DrawAspect="Content" ObjectID="_1474531495" r:id="rId682"/>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(ii) </w:t>
      </w:r>
      <w:r w:rsidRPr="002A6A9D">
        <w:rPr>
          <w:rFonts w:ascii="Times New Roman" w:hAnsi="Times New Roman" w:cs="Times New Roman"/>
          <w:position w:val="-14"/>
          <w:sz w:val="24"/>
          <w:szCs w:val="24"/>
        </w:rPr>
        <w:object w:dxaOrig="1359" w:dyaOrig="400">
          <v:shape id="_x0000_i1370" type="#_x0000_t75" style="width:67.5pt;height:20.25pt" o:ole="">
            <v:imagedata r:id="rId683" o:title=""/>
          </v:shape>
          <o:OLEObject Type="Embed" ProgID="Equation.DSMT4" ShapeID="_x0000_i1370" DrawAspect="Content" ObjectID="_1474531496" r:id="rId684"/>
        </w:object>
      </w:r>
      <w:r w:rsidRPr="002A6A9D">
        <w:rPr>
          <w:rFonts w:ascii="Times New Roman" w:hAnsi="Times New Roman" w:cs="Times New Roman"/>
          <w:sz w:val="24"/>
          <w:szCs w:val="24"/>
        </w:rPr>
        <w:t xml:space="preserve"> (iii) </w:t>
      </w:r>
      <w:r w:rsidRPr="002A6A9D">
        <w:rPr>
          <w:rFonts w:ascii="Times New Roman" w:hAnsi="Times New Roman" w:cs="Times New Roman"/>
          <w:position w:val="-20"/>
          <w:sz w:val="24"/>
          <w:szCs w:val="24"/>
        </w:rPr>
        <w:object w:dxaOrig="1500" w:dyaOrig="520">
          <v:shape id="_x0000_i1371" type="#_x0000_t75" style="width:75pt;height:26.25pt" o:ole="">
            <v:imagedata r:id="rId685" o:title=""/>
          </v:shape>
          <o:OLEObject Type="Embed" ProgID="Equation.DSMT4" ShapeID="_x0000_i1371" DrawAspect="Content" ObjectID="_1474531497" r:id="rId686"/>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16"/>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Three balls are drawn at random without replacement from a box containing 2 white, </w:t>
      </w:r>
    </w:p>
    <w:p w:rsidR="008C69A4" w:rsidRPr="002A6A9D" w:rsidRDefault="008C69A4" w:rsidP="008C69A4">
      <w:pPr>
        <w:pStyle w:val="ListParagraph"/>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3 red and 4 black balls.  If </w:t>
      </w:r>
      <w:r w:rsidRPr="002A6A9D">
        <w:rPr>
          <w:rFonts w:ascii="Times New Roman" w:hAnsi="Times New Roman" w:cs="Times New Roman"/>
          <w:position w:val="-4"/>
          <w:sz w:val="24"/>
          <w:szCs w:val="24"/>
        </w:rPr>
        <w:object w:dxaOrig="279" w:dyaOrig="260">
          <v:shape id="_x0000_i1372" type="#_x0000_t75" style="width:14.25pt;height:13.5pt" o:ole="">
            <v:imagedata r:id="rId687" o:title=""/>
          </v:shape>
          <o:OLEObject Type="Embed" ProgID="Equation.DSMT4" ShapeID="_x0000_i1372" DrawAspect="Content" ObjectID="_1474531498" r:id="rId688"/>
        </w:object>
      </w:r>
      <w:r w:rsidRPr="002A6A9D">
        <w:rPr>
          <w:rFonts w:ascii="Times New Roman" w:hAnsi="Times New Roman" w:cs="Times New Roman"/>
          <w:sz w:val="24"/>
          <w:szCs w:val="24"/>
        </w:rPr>
        <w:t xml:space="preserve"> denotes the number of white balls drawn and </w:t>
      </w:r>
      <w:r w:rsidRPr="002A6A9D">
        <w:rPr>
          <w:rFonts w:ascii="Times New Roman" w:hAnsi="Times New Roman" w:cs="Times New Roman"/>
          <w:position w:val="-4"/>
          <w:sz w:val="24"/>
          <w:szCs w:val="24"/>
        </w:rPr>
        <w:object w:dxaOrig="220" w:dyaOrig="260">
          <v:shape id="_x0000_i1373" type="#_x0000_t75" style="width:11.25pt;height:13.5pt" o:ole="">
            <v:imagedata r:id="rId689" o:title=""/>
          </v:shape>
          <o:OLEObject Type="Embed" ProgID="Equation.DSMT4" ShapeID="_x0000_i1373" DrawAspect="Content" ObjectID="_1474531499" r:id="rId690"/>
        </w:object>
      </w:r>
      <w:r w:rsidRPr="002A6A9D">
        <w:rPr>
          <w:rFonts w:ascii="Times New Roman" w:hAnsi="Times New Roman" w:cs="Times New Roman"/>
          <w:sz w:val="24"/>
          <w:szCs w:val="24"/>
        </w:rPr>
        <w:t xml:space="preserve"> denotes the number of red balls drawn find the joint probability distribution of </w:t>
      </w:r>
      <w:r w:rsidRPr="002A6A9D">
        <w:rPr>
          <w:rFonts w:ascii="Times New Roman" w:hAnsi="Times New Roman" w:cs="Times New Roman"/>
          <w:position w:val="-14"/>
          <w:sz w:val="24"/>
          <w:szCs w:val="24"/>
        </w:rPr>
        <w:object w:dxaOrig="680" w:dyaOrig="400">
          <v:shape id="_x0000_i1374" type="#_x0000_t75" style="width:34.5pt;height:20.25pt" o:ole="">
            <v:imagedata r:id="rId691" o:title=""/>
          </v:shape>
          <o:OLEObject Type="Embed" ProgID="Equation.DSMT4" ShapeID="_x0000_i1374" DrawAspect="Content" ObjectID="_1474531500" r:id="rId692"/>
        </w:object>
      </w:r>
      <w:r w:rsidRPr="002A6A9D">
        <w:rPr>
          <w:rFonts w:ascii="Times New Roman" w:hAnsi="Times New Roman" w:cs="Times New Roman"/>
          <w:sz w:val="24"/>
          <w:szCs w:val="24"/>
        </w:rPr>
        <w:t xml:space="preserve"> .</w:t>
      </w:r>
    </w:p>
    <w:p w:rsidR="008C69A4" w:rsidRPr="002A6A9D" w:rsidRDefault="008C69A4" w:rsidP="008C69A4">
      <w:pPr>
        <w:pStyle w:val="ListParagraph"/>
        <w:numPr>
          <w:ilvl w:val="0"/>
          <w:numId w:val="16"/>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Two fair dice are tossed simultaneously.  Let </w:t>
      </w:r>
      <w:r w:rsidRPr="002A6A9D">
        <w:rPr>
          <w:rFonts w:ascii="Times New Roman" w:hAnsi="Times New Roman" w:cs="Times New Roman"/>
          <w:position w:val="-4"/>
          <w:sz w:val="24"/>
          <w:szCs w:val="24"/>
        </w:rPr>
        <w:object w:dxaOrig="279" w:dyaOrig="260">
          <v:shape id="_x0000_i1375" type="#_x0000_t75" style="width:14.25pt;height:13.5pt" o:ole="">
            <v:imagedata r:id="rId693" o:title=""/>
          </v:shape>
          <o:OLEObject Type="Embed" ProgID="Equation.DSMT4" ShapeID="_x0000_i1375" DrawAspect="Content" ObjectID="_1474531501" r:id="rId694"/>
        </w:object>
      </w:r>
      <w:r w:rsidRPr="002A6A9D">
        <w:rPr>
          <w:rFonts w:ascii="Times New Roman" w:hAnsi="Times New Roman" w:cs="Times New Roman"/>
          <w:sz w:val="24"/>
          <w:szCs w:val="24"/>
        </w:rPr>
        <w:t xml:space="preserve">denotes the number on the first die and </w:t>
      </w:r>
      <w:r w:rsidRPr="002A6A9D">
        <w:rPr>
          <w:rFonts w:ascii="Times New Roman" w:hAnsi="Times New Roman" w:cs="Times New Roman"/>
          <w:position w:val="-4"/>
          <w:sz w:val="24"/>
          <w:szCs w:val="24"/>
        </w:rPr>
        <w:object w:dxaOrig="220" w:dyaOrig="260">
          <v:shape id="_x0000_i1376" type="#_x0000_t75" style="width:11.25pt;height:13.5pt" o:ole="">
            <v:imagedata r:id="rId695" o:title=""/>
          </v:shape>
          <o:OLEObject Type="Embed" ProgID="Equation.DSMT4" ShapeID="_x0000_i1376" DrawAspect="Content" ObjectID="_1474531502" r:id="rId696"/>
        </w:object>
      </w:r>
    </w:p>
    <w:p w:rsidR="008C69A4" w:rsidRPr="002A6A9D" w:rsidRDefault="008C69A4" w:rsidP="008C69A4">
      <w:pPr>
        <w:pStyle w:val="ListParagraph"/>
        <w:spacing w:after="0"/>
        <w:jc w:val="both"/>
        <w:rPr>
          <w:rFonts w:ascii="Times New Roman" w:hAnsi="Times New Roman" w:cs="Times New Roman"/>
          <w:sz w:val="24"/>
          <w:szCs w:val="24"/>
        </w:rPr>
      </w:pPr>
      <w:r w:rsidRPr="002A6A9D">
        <w:rPr>
          <w:rFonts w:ascii="Times New Roman" w:hAnsi="Times New Roman" w:cs="Times New Roman"/>
          <w:sz w:val="24"/>
          <w:szCs w:val="24"/>
        </w:rPr>
        <w:t>denotes the number on the second die.  Find the following probabilities.</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(i) </w:t>
      </w:r>
      <w:r w:rsidRPr="002A6A9D">
        <w:rPr>
          <w:rFonts w:ascii="Times New Roman" w:hAnsi="Times New Roman" w:cs="Times New Roman"/>
          <w:position w:val="-14"/>
          <w:sz w:val="24"/>
          <w:szCs w:val="24"/>
        </w:rPr>
        <w:object w:dxaOrig="1359" w:dyaOrig="400">
          <v:shape id="_x0000_i1377" type="#_x0000_t75" style="width:67.5pt;height:20.25pt" o:ole="">
            <v:imagedata r:id="rId697" o:title=""/>
          </v:shape>
          <o:OLEObject Type="Embed" ProgID="Equation.DSMT4" ShapeID="_x0000_i1377" DrawAspect="Content" ObjectID="_1474531503" r:id="rId698"/>
        </w:object>
      </w:r>
      <w:r w:rsidRPr="002A6A9D">
        <w:rPr>
          <w:rFonts w:ascii="Times New Roman" w:hAnsi="Times New Roman" w:cs="Times New Roman"/>
          <w:sz w:val="24"/>
          <w:szCs w:val="24"/>
        </w:rPr>
        <w:t xml:space="preserve">, (ii) </w:t>
      </w:r>
      <w:r w:rsidRPr="002A6A9D">
        <w:rPr>
          <w:rFonts w:ascii="Times New Roman" w:hAnsi="Times New Roman" w:cs="Times New Roman"/>
          <w:position w:val="-14"/>
          <w:sz w:val="24"/>
          <w:szCs w:val="24"/>
        </w:rPr>
        <w:object w:dxaOrig="1359" w:dyaOrig="400">
          <v:shape id="_x0000_i1378" type="#_x0000_t75" style="width:67.5pt;height:20.25pt" o:ole="">
            <v:imagedata r:id="rId699" o:title=""/>
          </v:shape>
          <o:OLEObject Type="Embed" ProgID="Equation.DSMT4" ShapeID="_x0000_i1378" DrawAspect="Content" ObjectID="_1474531504" r:id="rId700"/>
        </w:object>
      </w:r>
      <w:r w:rsidRPr="002A6A9D">
        <w:rPr>
          <w:rFonts w:ascii="Times New Roman" w:hAnsi="Times New Roman" w:cs="Times New Roman"/>
          <w:sz w:val="24"/>
          <w:szCs w:val="24"/>
        </w:rPr>
        <w:t xml:space="preserve">, (iii) </w:t>
      </w:r>
      <w:r w:rsidRPr="002A6A9D">
        <w:rPr>
          <w:rFonts w:ascii="Times New Roman" w:hAnsi="Times New Roman" w:cs="Times New Roman"/>
          <w:position w:val="-14"/>
          <w:sz w:val="24"/>
          <w:szCs w:val="24"/>
        </w:rPr>
        <w:object w:dxaOrig="1040" w:dyaOrig="400">
          <v:shape id="_x0000_i1379" type="#_x0000_t75" style="width:51.75pt;height:20.25pt" o:ole="">
            <v:imagedata r:id="rId701" o:title=""/>
          </v:shape>
          <o:OLEObject Type="Embed" ProgID="Equation.DSMT4" ShapeID="_x0000_i1379" DrawAspect="Content" ObjectID="_1474531505" r:id="rId702"/>
        </w:object>
      </w:r>
      <w:r w:rsidRPr="002A6A9D">
        <w:rPr>
          <w:rFonts w:ascii="Times New Roman" w:hAnsi="Times New Roman" w:cs="Times New Roman"/>
          <w:sz w:val="24"/>
          <w:szCs w:val="24"/>
        </w:rPr>
        <w:t xml:space="preserve"> and (iv) </w:t>
      </w:r>
      <w:r w:rsidRPr="002A6A9D">
        <w:rPr>
          <w:rFonts w:ascii="Times New Roman" w:hAnsi="Times New Roman" w:cs="Times New Roman"/>
          <w:position w:val="-20"/>
          <w:sz w:val="24"/>
          <w:szCs w:val="24"/>
        </w:rPr>
        <w:object w:dxaOrig="1920" w:dyaOrig="520">
          <v:shape id="_x0000_i1380" type="#_x0000_t75" style="width:96pt;height:26.25pt" o:ole="">
            <v:imagedata r:id="rId703" o:title=""/>
          </v:shape>
          <o:OLEObject Type="Embed" ProgID="Equation.DSMT4" ShapeID="_x0000_i1380" DrawAspect="Content" ObjectID="_1474531506" r:id="rId704"/>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5.The joint probability mass function of a bivariate discrete random variable </w:t>
      </w:r>
      <w:r w:rsidRPr="002A6A9D">
        <w:rPr>
          <w:rFonts w:ascii="Times New Roman" w:hAnsi="Times New Roman" w:cs="Times New Roman"/>
          <w:position w:val="-14"/>
          <w:sz w:val="24"/>
          <w:szCs w:val="24"/>
        </w:rPr>
        <w:object w:dxaOrig="700" w:dyaOrig="400">
          <v:shape id="_x0000_i1381" type="#_x0000_t75" style="width:35.25pt;height:20.25pt" o:ole="">
            <v:imagedata r:id="rId705" o:title=""/>
          </v:shape>
          <o:OLEObject Type="Embed" ProgID="Equation.DSMT4" ShapeID="_x0000_i1381" DrawAspect="Content" ObjectID="_1474531507" r:id="rId706"/>
        </w:object>
      </w:r>
      <w:r w:rsidRPr="002A6A9D">
        <w:rPr>
          <w:rFonts w:ascii="Times New Roman" w:hAnsi="Times New Roman" w:cs="Times New Roman"/>
          <w:sz w:val="24"/>
          <w:szCs w:val="24"/>
        </w:rPr>
        <w:t xml:space="preserve"> in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b/>
        <w:t>given by the table.</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2"/>
        <w:gridCol w:w="1260"/>
        <w:gridCol w:w="1605"/>
        <w:gridCol w:w="1245"/>
      </w:tblGrid>
      <w:tr w:rsidR="008C69A4" w:rsidRPr="002A6A9D" w:rsidTr="0057198A">
        <w:trPr>
          <w:trHeight w:val="360"/>
        </w:trPr>
        <w:tc>
          <w:tcPr>
            <w:tcW w:w="1095" w:type="dxa"/>
            <w:tcBorders>
              <w:tl2br w:val="single" w:sz="4" w:space="0" w:color="auto"/>
            </w:tcBorders>
          </w:tcPr>
          <w:p w:rsidR="008C69A4" w:rsidRPr="002A6A9D" w:rsidRDefault="008C69A4" w:rsidP="0057198A">
            <w:pPr>
              <w:spacing w:after="0"/>
              <w:ind w:left="720"/>
              <w:jc w:val="both"/>
              <w:rPr>
                <w:rFonts w:ascii="Times New Roman" w:hAnsi="Times New Roman" w:cs="Times New Roman"/>
                <w:sz w:val="24"/>
                <w:szCs w:val="24"/>
              </w:rPr>
            </w:pPr>
            <w:r w:rsidRPr="002A6A9D">
              <w:rPr>
                <w:rFonts w:ascii="Times New Roman" w:hAnsi="Times New Roman" w:cs="Times New Roman"/>
                <w:position w:val="-4"/>
                <w:sz w:val="24"/>
                <w:szCs w:val="24"/>
              </w:rPr>
              <w:object w:dxaOrig="279" w:dyaOrig="260">
                <v:shape id="_x0000_i1382" type="#_x0000_t75" style="width:14.25pt;height:13.5pt" o:ole="">
                  <v:imagedata r:id="rId707" o:title=""/>
                </v:shape>
                <o:OLEObject Type="Embed" ProgID="Equation.DSMT4" ShapeID="_x0000_i1382" DrawAspect="Content" ObjectID="_1474531508" r:id="rId708"/>
              </w:object>
            </w:r>
          </w:p>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position w:val="-4"/>
                <w:sz w:val="24"/>
                <w:szCs w:val="24"/>
              </w:rPr>
              <w:object w:dxaOrig="220" w:dyaOrig="260">
                <v:shape id="_x0000_i1383" type="#_x0000_t75" style="width:11.25pt;height:13.5pt" o:ole="">
                  <v:imagedata r:id="rId709" o:title=""/>
                </v:shape>
                <o:OLEObject Type="Embed" ProgID="Equation.DSMT4" ShapeID="_x0000_i1383" DrawAspect="Content" ObjectID="_1474531509" r:id="rId710"/>
              </w:object>
            </w:r>
          </w:p>
        </w:tc>
        <w:tc>
          <w:tcPr>
            <w:tcW w:w="1260" w:type="dxa"/>
          </w:tcPr>
          <w:p w:rsidR="008C69A4" w:rsidRPr="002A6A9D" w:rsidRDefault="008C69A4" w:rsidP="0057198A">
            <w:pPr>
              <w:spacing w:after="0"/>
              <w:jc w:val="both"/>
              <w:rPr>
                <w:rFonts w:ascii="Times New Roman" w:hAnsi="Times New Roman" w:cs="Times New Roman"/>
                <w:sz w:val="24"/>
                <w:szCs w:val="24"/>
              </w:rPr>
            </w:pPr>
          </w:p>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1</w:t>
            </w:r>
          </w:p>
        </w:tc>
        <w:tc>
          <w:tcPr>
            <w:tcW w:w="1605" w:type="dxa"/>
          </w:tcPr>
          <w:p w:rsidR="008C69A4" w:rsidRPr="002A6A9D" w:rsidRDefault="008C69A4" w:rsidP="0057198A">
            <w:pPr>
              <w:spacing w:after="0"/>
              <w:jc w:val="both"/>
              <w:rPr>
                <w:rFonts w:ascii="Times New Roman" w:hAnsi="Times New Roman" w:cs="Times New Roman"/>
                <w:sz w:val="24"/>
                <w:szCs w:val="24"/>
              </w:rPr>
            </w:pPr>
          </w:p>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2</w:t>
            </w:r>
          </w:p>
        </w:tc>
        <w:tc>
          <w:tcPr>
            <w:tcW w:w="1245" w:type="dxa"/>
          </w:tcPr>
          <w:p w:rsidR="008C69A4" w:rsidRPr="002A6A9D" w:rsidRDefault="008C69A4" w:rsidP="0057198A">
            <w:pPr>
              <w:spacing w:after="0"/>
              <w:jc w:val="both"/>
              <w:rPr>
                <w:rFonts w:ascii="Times New Roman" w:hAnsi="Times New Roman" w:cs="Times New Roman"/>
                <w:sz w:val="24"/>
                <w:szCs w:val="24"/>
              </w:rPr>
            </w:pPr>
          </w:p>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3</w:t>
            </w:r>
          </w:p>
        </w:tc>
      </w:tr>
      <w:tr w:rsidR="008C69A4" w:rsidRPr="002A6A9D" w:rsidTr="0057198A">
        <w:trPr>
          <w:trHeight w:val="360"/>
        </w:trPr>
        <w:tc>
          <w:tcPr>
            <w:tcW w:w="1095"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1</w:t>
            </w:r>
          </w:p>
        </w:tc>
        <w:tc>
          <w:tcPr>
            <w:tcW w:w="1260"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0.1</w:t>
            </w:r>
          </w:p>
        </w:tc>
        <w:tc>
          <w:tcPr>
            <w:tcW w:w="1605"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0.1</w:t>
            </w:r>
          </w:p>
        </w:tc>
        <w:tc>
          <w:tcPr>
            <w:tcW w:w="1245"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0.2</w:t>
            </w:r>
          </w:p>
        </w:tc>
      </w:tr>
      <w:tr w:rsidR="008C69A4" w:rsidRPr="002A6A9D" w:rsidTr="0057198A">
        <w:trPr>
          <w:trHeight w:val="360"/>
        </w:trPr>
        <w:tc>
          <w:tcPr>
            <w:tcW w:w="1095"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2</w:t>
            </w:r>
          </w:p>
        </w:tc>
        <w:tc>
          <w:tcPr>
            <w:tcW w:w="1260"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0.2</w:t>
            </w:r>
          </w:p>
        </w:tc>
        <w:tc>
          <w:tcPr>
            <w:tcW w:w="1605"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0.3</w:t>
            </w:r>
          </w:p>
        </w:tc>
        <w:tc>
          <w:tcPr>
            <w:tcW w:w="1245"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0.1</w:t>
            </w:r>
          </w:p>
        </w:tc>
      </w:tr>
    </w:tbl>
    <w:p w:rsidR="008C69A4" w:rsidRPr="002A6A9D" w:rsidRDefault="008C69A4" w:rsidP="008C69A4">
      <w:pPr>
        <w:spacing w:after="0"/>
        <w:ind w:left="360"/>
        <w:jc w:val="both"/>
        <w:rPr>
          <w:rFonts w:ascii="Times New Roman" w:hAnsi="Times New Roman" w:cs="Times New Roman"/>
          <w:sz w:val="24"/>
          <w:szCs w:val="24"/>
        </w:rPr>
      </w:pPr>
      <w:r w:rsidRPr="002A6A9D">
        <w:rPr>
          <w:rFonts w:ascii="Times New Roman" w:hAnsi="Times New Roman" w:cs="Times New Roman"/>
          <w:sz w:val="24"/>
          <w:szCs w:val="24"/>
        </w:rPr>
        <w:tab/>
        <w:t xml:space="preserve">Find </w:t>
      </w:r>
    </w:p>
    <w:p w:rsidR="008C69A4" w:rsidRPr="002A6A9D" w:rsidRDefault="008C69A4" w:rsidP="008C69A4">
      <w:pPr>
        <w:numPr>
          <w:ilvl w:val="2"/>
          <w:numId w:val="17"/>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The marginal probability mass function of </w:t>
      </w:r>
      <w:r w:rsidRPr="002A6A9D">
        <w:rPr>
          <w:rFonts w:ascii="Times New Roman" w:hAnsi="Times New Roman" w:cs="Times New Roman"/>
          <w:position w:val="-4"/>
          <w:sz w:val="24"/>
          <w:szCs w:val="24"/>
        </w:rPr>
        <w:object w:dxaOrig="279" w:dyaOrig="260">
          <v:shape id="_x0000_i1384" type="#_x0000_t75" style="width:14.25pt;height:13.5pt" o:ole="">
            <v:imagedata r:id="rId707" o:title=""/>
          </v:shape>
          <o:OLEObject Type="Embed" ProgID="Equation.DSMT4" ShapeID="_x0000_i1384" DrawAspect="Content" ObjectID="_1474531510" r:id="rId711"/>
        </w:object>
      </w:r>
      <w:r w:rsidRPr="002A6A9D">
        <w:rPr>
          <w:rFonts w:ascii="Times New Roman" w:hAnsi="Times New Roman" w:cs="Times New Roman"/>
          <w:sz w:val="24"/>
          <w:szCs w:val="24"/>
        </w:rPr>
        <w:t>and</w:t>
      </w:r>
      <w:r w:rsidRPr="002A6A9D">
        <w:rPr>
          <w:rFonts w:ascii="Times New Roman" w:hAnsi="Times New Roman" w:cs="Times New Roman"/>
          <w:position w:val="-4"/>
          <w:sz w:val="24"/>
          <w:szCs w:val="24"/>
        </w:rPr>
        <w:object w:dxaOrig="220" w:dyaOrig="260">
          <v:shape id="_x0000_i1385" type="#_x0000_t75" style="width:11.25pt;height:13.5pt" o:ole="">
            <v:imagedata r:id="rId709" o:title=""/>
          </v:shape>
          <o:OLEObject Type="Embed" ProgID="Equation.DSMT4" ShapeID="_x0000_i1385" DrawAspect="Content" ObjectID="_1474531511" r:id="rId712"/>
        </w:object>
      </w:r>
      <w:r w:rsidRPr="002A6A9D">
        <w:rPr>
          <w:rFonts w:ascii="Times New Roman" w:hAnsi="Times New Roman" w:cs="Times New Roman"/>
          <w:sz w:val="24"/>
          <w:szCs w:val="24"/>
        </w:rPr>
        <w:t>.</w:t>
      </w:r>
    </w:p>
    <w:p w:rsidR="008C69A4" w:rsidRPr="002A6A9D" w:rsidRDefault="008C69A4" w:rsidP="008C69A4">
      <w:pPr>
        <w:numPr>
          <w:ilvl w:val="2"/>
          <w:numId w:val="17"/>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The conditional distribution of </w:t>
      </w:r>
      <w:r w:rsidRPr="002A6A9D">
        <w:rPr>
          <w:rFonts w:ascii="Times New Roman" w:hAnsi="Times New Roman" w:cs="Times New Roman"/>
          <w:position w:val="-4"/>
          <w:sz w:val="24"/>
          <w:szCs w:val="24"/>
        </w:rPr>
        <w:object w:dxaOrig="279" w:dyaOrig="260">
          <v:shape id="_x0000_i1386" type="#_x0000_t75" style="width:14.25pt;height:13.5pt" o:ole="">
            <v:imagedata r:id="rId707" o:title=""/>
          </v:shape>
          <o:OLEObject Type="Embed" ProgID="Equation.DSMT4" ShapeID="_x0000_i1386" DrawAspect="Content" ObjectID="_1474531512" r:id="rId713"/>
        </w:object>
      </w:r>
      <w:r w:rsidRPr="002A6A9D">
        <w:rPr>
          <w:rFonts w:ascii="Times New Roman" w:hAnsi="Times New Roman" w:cs="Times New Roman"/>
          <w:sz w:val="24"/>
          <w:szCs w:val="24"/>
        </w:rPr>
        <w:t xml:space="preserve">given </w:t>
      </w:r>
      <w:r w:rsidRPr="002A6A9D">
        <w:rPr>
          <w:rFonts w:ascii="Times New Roman" w:hAnsi="Times New Roman" w:cs="Times New Roman"/>
          <w:position w:val="-4"/>
          <w:sz w:val="24"/>
          <w:szCs w:val="24"/>
        </w:rPr>
        <w:object w:dxaOrig="540" w:dyaOrig="260">
          <v:shape id="_x0000_i1387" type="#_x0000_t75" style="width:27pt;height:13.5pt" o:ole="">
            <v:imagedata r:id="rId714" o:title=""/>
          </v:shape>
          <o:OLEObject Type="Embed" ProgID="Equation.DSMT4" ShapeID="_x0000_i1387" DrawAspect="Content" ObjectID="_1474531513" r:id="rId715"/>
        </w:object>
      </w:r>
      <w:r w:rsidRPr="002A6A9D">
        <w:rPr>
          <w:rFonts w:ascii="Times New Roman" w:hAnsi="Times New Roman" w:cs="Times New Roman"/>
          <w:sz w:val="24"/>
          <w:szCs w:val="24"/>
        </w:rPr>
        <w:t>.</w:t>
      </w:r>
    </w:p>
    <w:p w:rsidR="008C69A4" w:rsidRPr="002A6A9D" w:rsidRDefault="008C69A4" w:rsidP="008C69A4">
      <w:pPr>
        <w:numPr>
          <w:ilvl w:val="2"/>
          <w:numId w:val="17"/>
        </w:numPr>
        <w:spacing w:after="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1380" w:dyaOrig="400">
          <v:shape id="_x0000_i1388" type="#_x0000_t75" style="width:69pt;height:20.25pt" o:ole="">
            <v:imagedata r:id="rId716" o:title=""/>
          </v:shape>
          <o:OLEObject Type="Embed" ProgID="Equation.DSMT4" ShapeID="_x0000_i1388" DrawAspect="Content" ObjectID="_1474531514" r:id="rId717"/>
        </w:object>
      </w:r>
    </w:p>
    <w:p w:rsidR="008C69A4" w:rsidRPr="002A6A9D" w:rsidRDefault="008C69A4" w:rsidP="008C69A4">
      <w:pPr>
        <w:pStyle w:val="ListParagraph"/>
        <w:numPr>
          <w:ilvl w:val="0"/>
          <w:numId w:val="2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If </w:t>
      </w:r>
      <w:r w:rsidRPr="002A6A9D">
        <w:rPr>
          <w:rFonts w:ascii="Times New Roman" w:hAnsi="Times New Roman" w:cs="Times New Roman"/>
          <w:position w:val="-4"/>
          <w:sz w:val="24"/>
          <w:szCs w:val="24"/>
        </w:rPr>
        <w:object w:dxaOrig="279" w:dyaOrig="260">
          <v:shape id="_x0000_i1389" type="#_x0000_t75" style="width:14.25pt;height:13.5pt" o:ole="">
            <v:imagedata r:id="rId718" o:title=""/>
          </v:shape>
          <o:OLEObject Type="Embed" ProgID="Equation.DSMT4" ShapeID="_x0000_i1389" DrawAspect="Content" ObjectID="_1474531515" r:id="rId719"/>
        </w:object>
      </w:r>
      <w:r w:rsidRPr="002A6A9D">
        <w:rPr>
          <w:rFonts w:ascii="Times New Roman" w:hAnsi="Times New Roman" w:cs="Times New Roman"/>
          <w:sz w:val="24"/>
          <w:szCs w:val="24"/>
        </w:rPr>
        <w:t xml:space="preserve">and </w:t>
      </w:r>
      <w:r w:rsidRPr="002A6A9D">
        <w:rPr>
          <w:rFonts w:ascii="Times New Roman" w:hAnsi="Times New Roman" w:cs="Times New Roman"/>
          <w:position w:val="-4"/>
          <w:sz w:val="24"/>
          <w:szCs w:val="24"/>
        </w:rPr>
        <w:object w:dxaOrig="220" w:dyaOrig="260">
          <v:shape id="_x0000_i1390" type="#_x0000_t75" style="width:11.25pt;height:13.5pt" o:ole="">
            <v:imagedata r:id="rId720" o:title=""/>
          </v:shape>
          <o:OLEObject Type="Embed" ProgID="Equation.DSMT4" ShapeID="_x0000_i1390" DrawAspect="Content" ObjectID="_1474531516" r:id="rId721"/>
        </w:object>
      </w:r>
      <w:r w:rsidRPr="002A6A9D">
        <w:rPr>
          <w:rFonts w:ascii="Times New Roman" w:hAnsi="Times New Roman" w:cs="Times New Roman"/>
          <w:sz w:val="24"/>
          <w:szCs w:val="24"/>
        </w:rPr>
        <w:t xml:space="preserve">are two random variables having the joint density function </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140" w:dyaOrig="620">
          <v:shape id="_x0000_i1391" type="#_x0000_t75" style="width:107.25pt;height:30.75pt" o:ole="">
            <v:imagedata r:id="rId722" o:title=""/>
          </v:shape>
          <o:OLEObject Type="Embed" ProgID="Equation.DSMT4" ShapeID="_x0000_i1391" DrawAspect="Content" ObjectID="_1474531517" r:id="rId723"/>
        </w:object>
      </w:r>
      <w:r w:rsidRPr="002A6A9D">
        <w:rPr>
          <w:rFonts w:ascii="Times New Roman" w:hAnsi="Times New Roman" w:cs="Times New Roman"/>
          <w:sz w:val="24"/>
          <w:szCs w:val="24"/>
        </w:rPr>
        <w:t>where</w:t>
      </w:r>
      <w:r w:rsidRPr="002A6A9D">
        <w:rPr>
          <w:rFonts w:ascii="Times New Roman" w:hAnsi="Times New Roman" w:cs="Times New Roman"/>
          <w:position w:val="-6"/>
          <w:sz w:val="24"/>
          <w:szCs w:val="24"/>
        </w:rPr>
        <w:object w:dxaOrig="200" w:dyaOrig="220">
          <v:shape id="_x0000_i1392" type="#_x0000_t75" style="width:9.75pt;height:11.25pt" o:ole="">
            <v:imagedata r:id="rId724" o:title=""/>
          </v:shape>
          <o:OLEObject Type="Embed" ProgID="Equation.DSMT4" ShapeID="_x0000_i1392" DrawAspect="Content" ObjectID="_1474531518" r:id="rId725"/>
        </w:object>
      </w:r>
      <w:r w:rsidRPr="002A6A9D">
        <w:rPr>
          <w:rFonts w:ascii="Times New Roman" w:hAnsi="Times New Roman" w:cs="Times New Roman"/>
          <w:sz w:val="24"/>
          <w:szCs w:val="24"/>
        </w:rPr>
        <w:t xml:space="preserve"> and </w:t>
      </w:r>
      <w:r w:rsidRPr="002A6A9D">
        <w:rPr>
          <w:rFonts w:ascii="Times New Roman" w:hAnsi="Times New Roman" w:cs="Times New Roman"/>
          <w:position w:val="-10"/>
          <w:sz w:val="24"/>
          <w:szCs w:val="24"/>
        </w:rPr>
        <w:object w:dxaOrig="220" w:dyaOrig="260">
          <v:shape id="_x0000_i1393" type="#_x0000_t75" style="width:11.25pt;height:13.5pt" o:ole="">
            <v:imagedata r:id="rId726" o:title=""/>
          </v:shape>
          <o:OLEObject Type="Embed" ProgID="Equation.DSMT4" ShapeID="_x0000_i1393" DrawAspect="Content" ObjectID="_1474531519" r:id="rId727"/>
        </w:object>
      </w:r>
      <w:r w:rsidRPr="002A6A9D">
        <w:rPr>
          <w:rFonts w:ascii="Times New Roman" w:hAnsi="Times New Roman" w:cs="Times New Roman"/>
          <w:sz w:val="24"/>
          <w:szCs w:val="24"/>
        </w:rPr>
        <w:t xml:space="preserve"> can assume only integer values 0, 1 and 2, </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find the conditional distribution of </w:t>
      </w:r>
      <w:r w:rsidRPr="002A6A9D">
        <w:rPr>
          <w:rFonts w:ascii="Times New Roman" w:hAnsi="Times New Roman" w:cs="Times New Roman"/>
          <w:position w:val="-4"/>
          <w:sz w:val="24"/>
          <w:szCs w:val="24"/>
        </w:rPr>
        <w:object w:dxaOrig="220" w:dyaOrig="260">
          <v:shape id="_x0000_i1394" type="#_x0000_t75" style="width:11.25pt;height:13.5pt" o:ole="">
            <v:imagedata r:id="rId728" o:title=""/>
          </v:shape>
          <o:OLEObject Type="Embed" ProgID="Equation.DSMT4" ShapeID="_x0000_i1394" DrawAspect="Content" ObjectID="_1474531520" r:id="rId729"/>
        </w:object>
      </w:r>
      <w:r w:rsidRPr="002A6A9D">
        <w:rPr>
          <w:rFonts w:ascii="Times New Roman" w:hAnsi="Times New Roman" w:cs="Times New Roman"/>
          <w:sz w:val="24"/>
          <w:szCs w:val="24"/>
        </w:rPr>
        <w:t xml:space="preserve">for </w:t>
      </w:r>
      <w:r w:rsidRPr="002A6A9D">
        <w:rPr>
          <w:rFonts w:ascii="Times New Roman" w:hAnsi="Times New Roman" w:cs="Times New Roman"/>
          <w:position w:val="-6"/>
          <w:sz w:val="24"/>
          <w:szCs w:val="24"/>
        </w:rPr>
        <w:object w:dxaOrig="680" w:dyaOrig="279">
          <v:shape id="_x0000_i1395" type="#_x0000_t75" style="width:34.5pt;height:14.25pt" o:ole="">
            <v:imagedata r:id="rId730" o:title=""/>
          </v:shape>
          <o:OLEObject Type="Embed" ProgID="Equation.DSMT4" ShapeID="_x0000_i1395" DrawAspect="Content" ObjectID="_1474531521" r:id="rId731"/>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pStyle w:val="ListParagraph"/>
        <w:numPr>
          <w:ilvl w:val="0"/>
          <w:numId w:val="20"/>
        </w:num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The joint probability density function of </w:t>
      </w:r>
      <w:r w:rsidRPr="002A6A9D">
        <w:rPr>
          <w:rFonts w:ascii="Times New Roman" w:hAnsi="Times New Roman" w:cs="Times New Roman"/>
          <w:position w:val="-14"/>
          <w:sz w:val="24"/>
          <w:szCs w:val="24"/>
        </w:rPr>
        <w:object w:dxaOrig="680" w:dyaOrig="400">
          <v:shape id="_x0000_i1396" type="#_x0000_t75" style="width:34.5pt;height:20.25pt" o:ole="">
            <v:imagedata r:id="rId732" o:title=""/>
          </v:shape>
          <o:OLEObject Type="Embed" ProgID="Equation.DSMT4" ShapeID="_x0000_i1396" DrawAspect="Content" ObjectID="_1474531522" r:id="rId733"/>
        </w:object>
      </w:r>
      <w:r w:rsidRPr="002A6A9D">
        <w:rPr>
          <w:rFonts w:ascii="Times New Roman" w:hAnsi="Times New Roman" w:cs="Times New Roman"/>
          <w:sz w:val="24"/>
          <w:szCs w:val="24"/>
        </w:rPr>
        <w:t xml:space="preserve"> is given by </w:t>
      </w:r>
      <w:r w:rsidRPr="002A6A9D">
        <w:rPr>
          <w:rFonts w:ascii="Times New Roman" w:hAnsi="Times New Roman" w:cs="Times New Roman"/>
          <w:position w:val="-46"/>
          <w:sz w:val="24"/>
          <w:szCs w:val="24"/>
        </w:rPr>
        <w:object w:dxaOrig="4260" w:dyaOrig="1040">
          <v:shape id="_x0000_i1397" type="#_x0000_t75" style="width:211.5pt;height:51.75pt" o:ole="">
            <v:imagedata r:id="rId734" o:title=""/>
          </v:shape>
          <o:OLEObject Type="Embed" ProgID="Equation.DSMT4" ShapeID="_x0000_i1397" DrawAspect="Content" ObjectID="_1474531523" r:id="rId735"/>
        </w:object>
      </w:r>
      <w:r w:rsidRPr="002A6A9D">
        <w:rPr>
          <w:rFonts w:ascii="Times New Roman" w:hAnsi="Times New Roman" w:cs="Times New Roman"/>
          <w:sz w:val="24"/>
          <w:szCs w:val="24"/>
        </w:rPr>
        <w:t xml:space="preserve">. Find (i) </w:t>
      </w:r>
      <w:r w:rsidRPr="002A6A9D">
        <w:rPr>
          <w:rFonts w:ascii="Times New Roman" w:hAnsi="Times New Roman" w:cs="Times New Roman"/>
          <w:position w:val="-14"/>
          <w:sz w:val="24"/>
          <w:szCs w:val="24"/>
        </w:rPr>
        <w:object w:dxaOrig="980" w:dyaOrig="400">
          <v:shape id="_x0000_i1398" type="#_x0000_t75" style="width:49.5pt;height:20.25pt" o:ole="">
            <v:imagedata r:id="rId736" o:title=""/>
          </v:shape>
          <o:OLEObject Type="Embed" ProgID="Equation.DSMT4" ShapeID="_x0000_i1398" DrawAspect="Content" ObjectID="_1474531524" r:id="rId737"/>
        </w:object>
      </w:r>
      <w:r w:rsidRPr="002A6A9D">
        <w:rPr>
          <w:rFonts w:ascii="Times New Roman" w:hAnsi="Times New Roman" w:cs="Times New Roman"/>
          <w:sz w:val="24"/>
          <w:szCs w:val="24"/>
        </w:rPr>
        <w:t xml:space="preserve">, (ii) </w:t>
      </w:r>
      <w:r w:rsidRPr="002A6A9D">
        <w:rPr>
          <w:rFonts w:ascii="Times New Roman" w:hAnsi="Times New Roman" w:cs="Times New Roman"/>
          <w:position w:val="-14"/>
          <w:sz w:val="24"/>
          <w:szCs w:val="24"/>
        </w:rPr>
        <w:object w:dxaOrig="1040" w:dyaOrig="400">
          <v:shape id="_x0000_i1399" type="#_x0000_t75" style="width:51.75pt;height:20.25pt" o:ole="">
            <v:imagedata r:id="rId738" o:title=""/>
          </v:shape>
          <o:OLEObject Type="Embed" ProgID="Equation.DSMT4" ShapeID="_x0000_i1399" DrawAspect="Content" ObjectID="_1474531525" r:id="rId739"/>
        </w:object>
      </w:r>
      <w:r w:rsidRPr="002A6A9D">
        <w:rPr>
          <w:rFonts w:ascii="Times New Roman" w:hAnsi="Times New Roman" w:cs="Times New Roman"/>
          <w:sz w:val="24"/>
          <w:szCs w:val="24"/>
        </w:rPr>
        <w:t xml:space="preserve"> and                  (iii) </w:t>
      </w:r>
      <w:r w:rsidRPr="002A6A9D">
        <w:rPr>
          <w:rFonts w:ascii="Times New Roman" w:hAnsi="Times New Roman" w:cs="Times New Roman"/>
          <w:position w:val="-14"/>
          <w:sz w:val="24"/>
          <w:szCs w:val="24"/>
        </w:rPr>
        <w:object w:dxaOrig="1380" w:dyaOrig="400">
          <v:shape id="_x0000_i1400" type="#_x0000_t75" style="width:69pt;height:20.25pt" o:ole="">
            <v:imagedata r:id="rId740" o:title=""/>
          </v:shape>
          <o:OLEObject Type="Embed" ProgID="Equation.DSMT4" ShapeID="_x0000_i1400" DrawAspect="Content" ObjectID="_1474531526" r:id="rId741"/>
        </w:objec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the joint distribution functions of </w:t>
      </w:r>
      <w:r w:rsidRPr="002A6A9D">
        <w:rPr>
          <w:rFonts w:ascii="Times New Roman" w:hAnsi="Times New Roman" w:cs="Times New Roman"/>
          <w:position w:val="-4"/>
          <w:sz w:val="24"/>
          <w:szCs w:val="24"/>
        </w:rPr>
        <w:object w:dxaOrig="279" w:dyaOrig="260">
          <v:shape id="_x0000_i1401" type="#_x0000_t75" style="width:14.25pt;height:13.5pt" o:ole="">
            <v:imagedata r:id="rId742" o:title=""/>
          </v:shape>
          <o:OLEObject Type="Embed" ProgID="Equation.DSMT4" ShapeID="_x0000_i1401" DrawAspect="Content" ObjectID="_1474531527" r:id="rId743"/>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02" type="#_x0000_t75" style="width:11.25pt;height:13.5pt" o:ole="">
            <v:imagedata r:id="rId744" o:title=""/>
          </v:shape>
          <o:OLEObject Type="Embed" ProgID="Equation.DSMT4" ShapeID="_x0000_i1402" DrawAspect="Content" ObjectID="_1474531528" r:id="rId745"/>
        </w:object>
      </w:r>
      <w:r w:rsidRPr="002A6A9D">
        <w:rPr>
          <w:rFonts w:ascii="Times New Roman" w:hAnsi="Times New Roman" w:cs="Times New Roman"/>
          <w:sz w:val="24"/>
          <w:szCs w:val="24"/>
        </w:rPr>
        <w:t xml:space="preserve"> is given by </w:t>
      </w:r>
      <w:r w:rsidRPr="002A6A9D">
        <w:rPr>
          <w:rFonts w:ascii="Times New Roman" w:hAnsi="Times New Roman" w:cs="Times New Roman"/>
          <w:position w:val="-36"/>
          <w:sz w:val="24"/>
          <w:szCs w:val="24"/>
        </w:rPr>
        <w:object w:dxaOrig="3920" w:dyaOrig="840">
          <v:shape id="_x0000_i1403" type="#_x0000_t75" style="width:195.75pt;height:42pt" o:ole="">
            <v:imagedata r:id="rId746" o:title=""/>
          </v:shape>
          <o:OLEObject Type="Embed" ProgID="Equation.DSMT4" ShapeID="_x0000_i1403" DrawAspect="Content" ObjectID="_1474531529" r:id="rId747"/>
        </w:object>
      </w:r>
    </w:p>
    <w:p w:rsidR="008C69A4" w:rsidRPr="002A6A9D" w:rsidRDefault="008C69A4" w:rsidP="008C69A4">
      <w:pPr>
        <w:numPr>
          <w:ilvl w:val="3"/>
          <w:numId w:val="18"/>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Find the marginal density of </w:t>
      </w:r>
      <w:r w:rsidRPr="002A6A9D">
        <w:rPr>
          <w:rFonts w:ascii="Times New Roman" w:hAnsi="Times New Roman" w:cs="Times New Roman"/>
          <w:position w:val="-4"/>
          <w:sz w:val="24"/>
          <w:szCs w:val="24"/>
        </w:rPr>
        <w:object w:dxaOrig="279" w:dyaOrig="260">
          <v:shape id="_x0000_i1404" type="#_x0000_t75" style="width:14.25pt;height:13.5pt" o:ole="">
            <v:imagedata r:id="rId742" o:title=""/>
          </v:shape>
          <o:OLEObject Type="Embed" ProgID="Equation.DSMT4" ShapeID="_x0000_i1404" DrawAspect="Content" ObjectID="_1474531530" r:id="rId748"/>
        </w:object>
      </w:r>
      <w:r w:rsidRPr="002A6A9D">
        <w:rPr>
          <w:rFonts w:ascii="Times New Roman" w:hAnsi="Times New Roman" w:cs="Times New Roman"/>
          <w:sz w:val="24"/>
          <w:szCs w:val="24"/>
        </w:rPr>
        <w:t>and</w:t>
      </w:r>
      <w:r w:rsidRPr="002A6A9D">
        <w:rPr>
          <w:rFonts w:ascii="Times New Roman" w:hAnsi="Times New Roman" w:cs="Times New Roman"/>
          <w:position w:val="-4"/>
          <w:sz w:val="24"/>
          <w:szCs w:val="24"/>
        </w:rPr>
        <w:object w:dxaOrig="220" w:dyaOrig="260">
          <v:shape id="_x0000_i1405" type="#_x0000_t75" style="width:11.25pt;height:13.5pt" o:ole="">
            <v:imagedata r:id="rId744" o:title=""/>
          </v:shape>
          <o:OLEObject Type="Embed" ProgID="Equation.DSMT4" ShapeID="_x0000_i1405" DrawAspect="Content" ObjectID="_1474531531" r:id="rId749"/>
        </w:object>
      </w:r>
      <w:r w:rsidRPr="002A6A9D">
        <w:rPr>
          <w:rFonts w:ascii="Times New Roman" w:hAnsi="Times New Roman" w:cs="Times New Roman"/>
          <w:sz w:val="24"/>
          <w:szCs w:val="24"/>
        </w:rPr>
        <w:t>.</w:t>
      </w:r>
    </w:p>
    <w:p w:rsidR="008C69A4" w:rsidRPr="002A6A9D" w:rsidRDefault="008C69A4" w:rsidP="008C69A4">
      <w:pPr>
        <w:numPr>
          <w:ilvl w:val="3"/>
          <w:numId w:val="18"/>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Are </w:t>
      </w:r>
      <w:r w:rsidRPr="002A6A9D">
        <w:rPr>
          <w:rFonts w:ascii="Times New Roman" w:hAnsi="Times New Roman" w:cs="Times New Roman"/>
          <w:position w:val="-4"/>
          <w:sz w:val="24"/>
          <w:szCs w:val="24"/>
        </w:rPr>
        <w:object w:dxaOrig="279" w:dyaOrig="260">
          <v:shape id="_x0000_i1406" type="#_x0000_t75" style="width:14.25pt;height:13.5pt" o:ole="">
            <v:imagedata r:id="rId742" o:title=""/>
          </v:shape>
          <o:OLEObject Type="Embed" ProgID="Equation.DSMT4" ShapeID="_x0000_i1406" DrawAspect="Content" ObjectID="_1474531532" r:id="rId750"/>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07" type="#_x0000_t75" style="width:11.25pt;height:13.5pt" o:ole="">
            <v:imagedata r:id="rId744" o:title=""/>
          </v:shape>
          <o:OLEObject Type="Embed" ProgID="Equation.DSMT4" ShapeID="_x0000_i1407" DrawAspect="Content" ObjectID="_1474531533" r:id="rId751"/>
        </w:object>
      </w:r>
      <w:r w:rsidRPr="002A6A9D">
        <w:rPr>
          <w:rFonts w:ascii="Times New Roman" w:hAnsi="Times New Roman" w:cs="Times New Roman"/>
          <w:sz w:val="24"/>
          <w:szCs w:val="24"/>
        </w:rPr>
        <w:t xml:space="preserve"> independent.</w:t>
      </w:r>
    </w:p>
    <w:p w:rsidR="008C69A4" w:rsidRPr="002A6A9D" w:rsidRDefault="008C69A4" w:rsidP="008C69A4">
      <w:pPr>
        <w:numPr>
          <w:ilvl w:val="3"/>
          <w:numId w:val="18"/>
        </w:numPr>
        <w:spacing w:after="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2400" w:dyaOrig="400">
          <v:shape id="_x0000_i1408" type="#_x0000_t75" style="width:120pt;height:20.25pt" o:ole="">
            <v:imagedata r:id="rId752" o:title=""/>
          </v:shape>
          <o:OLEObject Type="Embed" ProgID="Equation.DSMT4" ShapeID="_x0000_i1408" DrawAspect="Content" ObjectID="_1474531534" r:id="rId753"/>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The joint probability distribution of </w:t>
      </w:r>
      <w:r w:rsidRPr="002A6A9D">
        <w:rPr>
          <w:rFonts w:ascii="Times New Roman" w:hAnsi="Times New Roman" w:cs="Times New Roman"/>
          <w:position w:val="-4"/>
          <w:sz w:val="24"/>
          <w:szCs w:val="24"/>
        </w:rPr>
        <w:object w:dxaOrig="279" w:dyaOrig="260">
          <v:shape id="_x0000_i1409" type="#_x0000_t75" style="width:14.25pt;height:13.5pt" o:ole="">
            <v:imagedata r:id="rId742" o:title=""/>
          </v:shape>
          <o:OLEObject Type="Embed" ProgID="Equation.DSMT4" ShapeID="_x0000_i1409" DrawAspect="Content" ObjectID="_1474531535" r:id="rId754"/>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10" type="#_x0000_t75" style="width:11.25pt;height:13.5pt" o:ole="">
            <v:imagedata r:id="rId744" o:title=""/>
          </v:shape>
          <o:OLEObject Type="Embed" ProgID="Equation.DSMT4" ShapeID="_x0000_i1410" DrawAspect="Content" ObjectID="_1474531536" r:id="rId755"/>
        </w:object>
      </w:r>
      <w:r w:rsidRPr="002A6A9D">
        <w:rPr>
          <w:rFonts w:ascii="Times New Roman" w:hAnsi="Times New Roman" w:cs="Times New Roman"/>
          <w:sz w:val="24"/>
          <w:szCs w:val="24"/>
        </w:rPr>
        <w:t xml:space="preserve"> is given by </w:t>
      </w:r>
      <w:r w:rsidRPr="002A6A9D">
        <w:rPr>
          <w:rFonts w:ascii="Times New Roman" w:hAnsi="Times New Roman" w:cs="Times New Roman"/>
          <w:position w:val="-46"/>
          <w:sz w:val="24"/>
          <w:szCs w:val="24"/>
        </w:rPr>
        <w:object w:dxaOrig="3980" w:dyaOrig="1040">
          <v:shape id="_x0000_i1411" type="#_x0000_t75" style="width:199.5pt;height:51.75pt" o:ole="">
            <v:imagedata r:id="rId756" o:title=""/>
          </v:shape>
          <o:OLEObject Type="Embed" ProgID="Equation.DSMT4" ShapeID="_x0000_i1411" DrawAspect="Content" ObjectID="_1474531537" r:id="rId757"/>
        </w:object>
      </w:r>
      <w:r w:rsidRPr="002A6A9D">
        <w:rPr>
          <w:rFonts w:ascii="Times New Roman" w:hAnsi="Times New Roman" w:cs="Times New Roman"/>
          <w:sz w:val="24"/>
          <w:szCs w:val="24"/>
        </w:rPr>
        <w:t xml:space="preserve">.  Find </w:t>
      </w:r>
      <w:r w:rsidRPr="002A6A9D">
        <w:rPr>
          <w:rFonts w:ascii="Times New Roman" w:hAnsi="Times New Roman" w:cs="Times New Roman"/>
          <w:position w:val="-20"/>
          <w:sz w:val="24"/>
          <w:szCs w:val="24"/>
        </w:rPr>
        <w:object w:dxaOrig="1920" w:dyaOrig="520">
          <v:shape id="_x0000_i1412" type="#_x0000_t75" style="width:96pt;height:26.25pt" o:ole="">
            <v:imagedata r:id="rId758" o:title=""/>
          </v:shape>
          <o:OLEObject Type="Embed" ProgID="Equation.DSMT4" ShapeID="_x0000_i1412" DrawAspect="Content" ObjectID="_1474531538" r:id="rId759"/>
        </w:object>
      </w:r>
      <w:r w:rsidRPr="002A6A9D">
        <w:rPr>
          <w:rFonts w:ascii="Times New Roman" w:hAnsi="Times New Roman" w:cs="Times New Roman"/>
          <w:sz w:val="24"/>
          <w:szCs w:val="24"/>
        </w:rPr>
        <w:t>.</w:t>
      </w:r>
    </w:p>
    <w:p w:rsidR="008C69A4" w:rsidRPr="002A6A9D" w:rsidRDefault="008C69A4" w:rsidP="008C69A4">
      <w:pPr>
        <w:tabs>
          <w:tab w:val="left" w:pos="720"/>
        </w:tabs>
        <w:spacing w:after="0"/>
        <w:jc w:val="both"/>
        <w:rPr>
          <w:rFonts w:ascii="Times New Roman" w:hAnsi="Times New Roman" w:cs="Times New Roman"/>
          <w:sz w:val="24"/>
          <w:szCs w:val="24"/>
        </w:rPr>
      </w:pP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Two random variables </w:t>
      </w:r>
      <w:r w:rsidRPr="002A6A9D">
        <w:rPr>
          <w:rFonts w:ascii="Times New Roman" w:hAnsi="Times New Roman" w:cs="Times New Roman"/>
          <w:position w:val="-4"/>
          <w:sz w:val="24"/>
          <w:szCs w:val="24"/>
        </w:rPr>
        <w:object w:dxaOrig="279" w:dyaOrig="260">
          <v:shape id="_x0000_i1413" type="#_x0000_t75" style="width:14.25pt;height:13.5pt" o:ole="">
            <v:imagedata r:id="rId760" o:title=""/>
          </v:shape>
          <o:OLEObject Type="Embed" ProgID="Equation.DSMT4" ShapeID="_x0000_i1413" DrawAspect="Content" ObjectID="_1474531539" r:id="rId761"/>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14" type="#_x0000_t75" style="width:11.25pt;height:13.5pt" o:ole="">
            <v:imagedata r:id="rId762" o:title=""/>
          </v:shape>
          <o:OLEObject Type="Embed" ProgID="Equation.DSMT4" ShapeID="_x0000_i1414" DrawAspect="Content" ObjectID="_1474531540" r:id="rId763"/>
        </w:object>
      </w:r>
      <w:r w:rsidRPr="002A6A9D">
        <w:rPr>
          <w:rFonts w:ascii="Times New Roman" w:hAnsi="Times New Roman" w:cs="Times New Roman"/>
          <w:sz w:val="24"/>
          <w:szCs w:val="24"/>
        </w:rPr>
        <w:t xml:space="preserve"> have the following joint probability density </w:t>
      </w:r>
    </w:p>
    <w:p w:rsidR="008C69A4" w:rsidRPr="002A6A9D" w:rsidRDefault="008C69A4" w:rsidP="008C69A4">
      <w:pPr>
        <w:pStyle w:val="ListParagraph"/>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function</w:t>
      </w:r>
      <w:r w:rsidRPr="002A6A9D">
        <w:rPr>
          <w:rFonts w:ascii="Times New Roman" w:hAnsi="Times New Roman" w:cs="Times New Roman"/>
          <w:position w:val="-30"/>
          <w:sz w:val="24"/>
          <w:szCs w:val="24"/>
        </w:rPr>
        <w:object w:dxaOrig="3820" w:dyaOrig="720">
          <v:shape id="_x0000_i1415" type="#_x0000_t75" style="width:189.75pt;height:36pt" o:ole="">
            <v:imagedata r:id="rId764" o:title=""/>
          </v:shape>
          <o:OLEObject Type="Embed" ProgID="Equation.DSMT4" ShapeID="_x0000_i1415" DrawAspect="Content" ObjectID="_1474531541" r:id="rId765"/>
        </w:object>
      </w:r>
      <w:r w:rsidRPr="002A6A9D">
        <w:rPr>
          <w:rFonts w:ascii="Times New Roman" w:hAnsi="Times New Roman" w:cs="Times New Roman"/>
          <w:sz w:val="24"/>
          <w:szCs w:val="24"/>
        </w:rPr>
        <w:t xml:space="preserve">.  Find the marginal probability density function of </w:t>
      </w:r>
      <w:r w:rsidRPr="002A6A9D">
        <w:rPr>
          <w:rFonts w:ascii="Times New Roman" w:hAnsi="Times New Roman" w:cs="Times New Roman"/>
          <w:position w:val="-4"/>
          <w:sz w:val="24"/>
          <w:szCs w:val="24"/>
        </w:rPr>
        <w:object w:dxaOrig="279" w:dyaOrig="260">
          <v:shape id="_x0000_i1416" type="#_x0000_t75" style="width:14.25pt;height:13.5pt" o:ole="">
            <v:imagedata r:id="rId760" o:title=""/>
          </v:shape>
          <o:OLEObject Type="Embed" ProgID="Equation.DSMT4" ShapeID="_x0000_i1416" DrawAspect="Content" ObjectID="_1474531542" r:id="rId766"/>
        </w:object>
      </w:r>
      <w:r w:rsidRPr="002A6A9D">
        <w:rPr>
          <w:rFonts w:ascii="Times New Roman" w:hAnsi="Times New Roman" w:cs="Times New Roman"/>
          <w:sz w:val="24"/>
          <w:szCs w:val="24"/>
        </w:rPr>
        <w:t>and</w:t>
      </w:r>
      <w:r w:rsidRPr="002A6A9D">
        <w:rPr>
          <w:rFonts w:ascii="Times New Roman" w:hAnsi="Times New Roman" w:cs="Times New Roman"/>
          <w:position w:val="-4"/>
          <w:sz w:val="24"/>
          <w:szCs w:val="24"/>
        </w:rPr>
        <w:object w:dxaOrig="220" w:dyaOrig="260">
          <v:shape id="_x0000_i1417" type="#_x0000_t75" style="width:11.25pt;height:13.5pt" o:ole="">
            <v:imagedata r:id="rId762" o:title=""/>
          </v:shape>
          <o:OLEObject Type="Embed" ProgID="Equation.DSMT4" ShapeID="_x0000_i1417" DrawAspect="Content" ObjectID="_1474531543" r:id="rId767"/>
        </w:object>
      </w:r>
      <w:r w:rsidRPr="002A6A9D">
        <w:rPr>
          <w:rFonts w:ascii="Times New Roman" w:hAnsi="Times New Roman" w:cs="Times New Roman"/>
          <w:sz w:val="24"/>
          <w:szCs w:val="24"/>
        </w:rPr>
        <w:t xml:space="preserve">.   Also find the covariance between </w:t>
      </w:r>
      <w:r w:rsidRPr="002A6A9D">
        <w:rPr>
          <w:rFonts w:ascii="Times New Roman" w:hAnsi="Times New Roman" w:cs="Times New Roman"/>
          <w:position w:val="-4"/>
          <w:sz w:val="24"/>
          <w:szCs w:val="24"/>
        </w:rPr>
        <w:object w:dxaOrig="279" w:dyaOrig="260">
          <v:shape id="_x0000_i1418" type="#_x0000_t75" style="width:14.25pt;height:13.5pt" o:ole="">
            <v:imagedata r:id="rId760" o:title=""/>
          </v:shape>
          <o:OLEObject Type="Embed" ProgID="Equation.DSMT4" ShapeID="_x0000_i1418" DrawAspect="Content" ObjectID="_1474531544" r:id="rId768"/>
        </w:object>
      </w:r>
      <w:r w:rsidRPr="002A6A9D">
        <w:rPr>
          <w:rFonts w:ascii="Times New Roman" w:hAnsi="Times New Roman" w:cs="Times New Roman"/>
          <w:sz w:val="24"/>
          <w:szCs w:val="24"/>
        </w:rPr>
        <w:t xml:space="preserve">and </w:t>
      </w:r>
      <w:r w:rsidRPr="002A6A9D">
        <w:rPr>
          <w:rFonts w:ascii="Times New Roman" w:hAnsi="Times New Roman" w:cs="Times New Roman"/>
          <w:position w:val="-4"/>
          <w:sz w:val="24"/>
          <w:szCs w:val="24"/>
        </w:rPr>
        <w:object w:dxaOrig="220" w:dyaOrig="260">
          <v:shape id="_x0000_i1419" type="#_x0000_t75" style="width:11.25pt;height:13.5pt" o:ole="">
            <v:imagedata r:id="rId762" o:title=""/>
          </v:shape>
          <o:OLEObject Type="Embed" ProgID="Equation.DSMT4" ShapeID="_x0000_i1419" DrawAspect="Content" ObjectID="_1474531545" r:id="rId769"/>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24"/>
          <w:sz w:val="24"/>
          <w:szCs w:val="24"/>
        </w:rPr>
        <w:object w:dxaOrig="3760" w:dyaOrig="620">
          <v:shape id="_x0000_i1420" type="#_x0000_t75" style="width:188.25pt;height:30.75pt" o:ole="">
            <v:imagedata r:id="rId770" o:title=""/>
          </v:shape>
          <o:OLEObject Type="Embed" ProgID="Equation.DSMT4" ShapeID="_x0000_i1420" DrawAspect="Content" ObjectID="_1474531546" r:id="rId771"/>
        </w:object>
      </w:r>
      <w:r w:rsidRPr="002A6A9D">
        <w:rPr>
          <w:rFonts w:ascii="Times New Roman" w:hAnsi="Times New Roman" w:cs="Times New Roman"/>
          <w:sz w:val="24"/>
          <w:szCs w:val="24"/>
        </w:rPr>
        <w:t xml:space="preserve"> for a bivariate </w:t>
      </w:r>
      <w:r w:rsidRPr="002A6A9D">
        <w:rPr>
          <w:rFonts w:ascii="Times New Roman" w:hAnsi="Times New Roman" w:cs="Times New Roman"/>
          <w:position w:val="-14"/>
          <w:sz w:val="24"/>
          <w:szCs w:val="24"/>
        </w:rPr>
        <w:object w:dxaOrig="680" w:dyaOrig="400">
          <v:shape id="_x0000_i1421" type="#_x0000_t75" style="width:34.5pt;height:20.25pt" o:ole="">
            <v:imagedata r:id="rId772" o:title=""/>
          </v:shape>
          <o:OLEObject Type="Embed" ProgID="Equation.DSMT4" ShapeID="_x0000_i1421" DrawAspect="Content" ObjectID="_1474531547" r:id="rId773"/>
        </w:object>
      </w:r>
      <w:r w:rsidRPr="002A6A9D">
        <w:rPr>
          <w:rFonts w:ascii="Times New Roman" w:hAnsi="Times New Roman" w:cs="Times New Roman"/>
          <w:sz w:val="24"/>
          <w:szCs w:val="24"/>
        </w:rPr>
        <w:t>, find the correlation coefficient</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Let the random variables </w:t>
      </w:r>
      <w:r w:rsidRPr="002A6A9D">
        <w:rPr>
          <w:rFonts w:ascii="Times New Roman" w:hAnsi="Times New Roman" w:cs="Times New Roman"/>
          <w:position w:val="-4"/>
          <w:sz w:val="24"/>
          <w:szCs w:val="24"/>
        </w:rPr>
        <w:object w:dxaOrig="279" w:dyaOrig="260">
          <v:shape id="_x0000_i1422" type="#_x0000_t75" style="width:14.25pt;height:13.5pt" o:ole="">
            <v:imagedata r:id="rId774" o:title=""/>
          </v:shape>
          <o:OLEObject Type="Embed" ProgID="Equation.DSMT4" ShapeID="_x0000_i1422" DrawAspect="Content" ObjectID="_1474531548" r:id="rId775"/>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23" type="#_x0000_t75" style="width:11.25pt;height:13.5pt" o:ole="">
            <v:imagedata r:id="rId776" o:title=""/>
          </v:shape>
          <o:OLEObject Type="Embed" ProgID="Equation.DSMT4" ShapeID="_x0000_i1423" DrawAspect="Content" ObjectID="_1474531549" r:id="rId777"/>
        </w:object>
      </w:r>
      <w:r w:rsidRPr="002A6A9D">
        <w:rPr>
          <w:rFonts w:ascii="Times New Roman" w:hAnsi="Times New Roman" w:cs="Times New Roman"/>
          <w:sz w:val="24"/>
          <w:szCs w:val="24"/>
        </w:rPr>
        <w:t xml:space="preserve"> have pdf</w:t>
      </w:r>
      <w:r w:rsidRPr="002A6A9D">
        <w:rPr>
          <w:rFonts w:ascii="Times New Roman" w:hAnsi="Times New Roman" w:cs="Times New Roman"/>
          <w:position w:val="-24"/>
          <w:sz w:val="24"/>
          <w:szCs w:val="24"/>
        </w:rPr>
        <w:object w:dxaOrig="3860" w:dyaOrig="620">
          <v:shape id="_x0000_i1424" type="#_x0000_t75" style="width:193.5pt;height:30.75pt" o:ole="">
            <v:imagedata r:id="rId778" o:title=""/>
          </v:shape>
          <o:OLEObject Type="Embed" ProgID="Equation.DSMT4" ShapeID="_x0000_i1424" DrawAspect="Content" ObjectID="_1474531550" r:id="rId779"/>
        </w:object>
      </w:r>
      <w:r w:rsidRPr="002A6A9D">
        <w:rPr>
          <w:rFonts w:ascii="Times New Roman" w:hAnsi="Times New Roman" w:cs="Times New Roman"/>
          <w:sz w:val="24"/>
          <w:szCs w:val="24"/>
        </w:rPr>
        <w:t>.</w:t>
      </w:r>
    </w:p>
    <w:p w:rsidR="008C69A4" w:rsidRPr="002A6A9D" w:rsidRDefault="008C69A4" w:rsidP="008C69A4">
      <w:pPr>
        <w:tabs>
          <w:tab w:val="left" w:pos="720"/>
        </w:tabs>
        <w:spacing w:after="0"/>
        <w:ind w:left="360"/>
        <w:jc w:val="both"/>
        <w:rPr>
          <w:rFonts w:ascii="Times New Roman" w:hAnsi="Times New Roman" w:cs="Times New Roman"/>
          <w:sz w:val="24"/>
          <w:szCs w:val="24"/>
        </w:rPr>
      </w:pPr>
      <w:r w:rsidRPr="002A6A9D">
        <w:rPr>
          <w:rFonts w:ascii="Times New Roman" w:hAnsi="Times New Roman" w:cs="Times New Roman"/>
          <w:sz w:val="24"/>
          <w:szCs w:val="24"/>
        </w:rPr>
        <w:t xml:space="preserve">  Compute the correlation coefficient.</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Let </w:t>
      </w:r>
      <w:r w:rsidRPr="002A6A9D">
        <w:rPr>
          <w:rFonts w:ascii="Times New Roman" w:hAnsi="Times New Roman" w:cs="Times New Roman"/>
          <w:position w:val="-10"/>
          <w:sz w:val="24"/>
          <w:szCs w:val="24"/>
        </w:rPr>
        <w:object w:dxaOrig="320" w:dyaOrig="340">
          <v:shape id="_x0000_i1425" type="#_x0000_t75" style="width:15.75pt;height:16.5pt" o:ole="">
            <v:imagedata r:id="rId780" o:title=""/>
          </v:shape>
          <o:OLEObject Type="Embed" ProgID="Equation.DSMT4" ShapeID="_x0000_i1425" DrawAspect="Content" ObjectID="_1474531551" r:id="rId781"/>
        </w:object>
      </w:r>
      <w:r w:rsidRPr="002A6A9D">
        <w:rPr>
          <w:rFonts w:ascii="Times New Roman" w:hAnsi="Times New Roman" w:cs="Times New Roman"/>
          <w:sz w:val="24"/>
          <w:szCs w:val="24"/>
        </w:rPr>
        <w:t xml:space="preserve"> and </w:t>
      </w:r>
      <w:r w:rsidRPr="002A6A9D">
        <w:rPr>
          <w:rFonts w:ascii="Times New Roman" w:hAnsi="Times New Roman" w:cs="Times New Roman"/>
          <w:position w:val="-10"/>
          <w:sz w:val="24"/>
          <w:szCs w:val="24"/>
        </w:rPr>
        <w:object w:dxaOrig="340" w:dyaOrig="340">
          <v:shape id="_x0000_i1426" type="#_x0000_t75" style="width:16.5pt;height:16.5pt" o:ole="">
            <v:imagedata r:id="rId782" o:title=""/>
          </v:shape>
          <o:OLEObject Type="Embed" ProgID="Equation.DSMT4" ShapeID="_x0000_i1426" DrawAspect="Content" ObjectID="_1474531552" r:id="rId783"/>
        </w:object>
      </w:r>
      <w:r w:rsidRPr="002A6A9D">
        <w:rPr>
          <w:rFonts w:ascii="Times New Roman" w:hAnsi="Times New Roman" w:cs="Times New Roman"/>
          <w:sz w:val="24"/>
          <w:szCs w:val="24"/>
        </w:rPr>
        <w:t xml:space="preserve"> be two independent random variables with means 5 and 10 and standard devotions 2 and 3 respectively.  Obtain the correlation coefficient of </w:t>
      </w:r>
      <w:r w:rsidRPr="002A6A9D">
        <w:rPr>
          <w:rFonts w:ascii="Times New Roman" w:hAnsi="Times New Roman" w:cs="Times New Roman"/>
          <w:position w:val="-6"/>
          <w:sz w:val="24"/>
          <w:szCs w:val="24"/>
        </w:rPr>
        <w:object w:dxaOrig="400" w:dyaOrig="279">
          <v:shape id="_x0000_i1427" type="#_x0000_t75" style="width:20.25pt;height:14.25pt" o:ole="">
            <v:imagedata r:id="rId784" o:title=""/>
          </v:shape>
          <o:OLEObject Type="Embed" ProgID="Equation.DSMT4" ShapeID="_x0000_i1427" DrawAspect="Content" ObjectID="_1474531553" r:id="rId785"/>
        </w:object>
      </w:r>
      <w:r w:rsidRPr="002A6A9D">
        <w:rPr>
          <w:rFonts w:ascii="Times New Roman" w:hAnsi="Times New Roman" w:cs="Times New Roman"/>
          <w:sz w:val="24"/>
          <w:szCs w:val="24"/>
        </w:rPr>
        <w:t xml:space="preserve"> where </w:t>
      </w:r>
      <w:r w:rsidRPr="002A6A9D">
        <w:rPr>
          <w:rFonts w:ascii="Times New Roman" w:hAnsi="Times New Roman" w:cs="Times New Roman"/>
          <w:position w:val="-10"/>
          <w:sz w:val="24"/>
          <w:szCs w:val="24"/>
        </w:rPr>
        <w:object w:dxaOrig="1480" w:dyaOrig="340">
          <v:shape id="_x0000_i1428" type="#_x0000_t75" style="width:73.5pt;height:16.5pt" o:ole="">
            <v:imagedata r:id="rId786" o:title=""/>
          </v:shape>
          <o:OLEObject Type="Embed" ProgID="Equation.DSMT4" ShapeID="_x0000_i1428" DrawAspect="Content" ObjectID="_1474531554" r:id="rId787"/>
        </w:object>
      </w:r>
      <w:r w:rsidRPr="002A6A9D">
        <w:rPr>
          <w:rFonts w:ascii="Times New Roman" w:hAnsi="Times New Roman" w:cs="Times New Roman"/>
          <w:sz w:val="24"/>
          <w:szCs w:val="24"/>
        </w:rPr>
        <w:t xml:space="preserve">and </w:t>
      </w:r>
      <w:r w:rsidRPr="002A6A9D">
        <w:rPr>
          <w:rFonts w:ascii="Times New Roman" w:hAnsi="Times New Roman" w:cs="Times New Roman"/>
          <w:position w:val="-10"/>
          <w:sz w:val="24"/>
          <w:szCs w:val="24"/>
        </w:rPr>
        <w:object w:dxaOrig="1320" w:dyaOrig="340">
          <v:shape id="_x0000_i1429" type="#_x0000_t75" style="width:66pt;height:16.5pt" o:ole="">
            <v:imagedata r:id="rId788" o:title=""/>
          </v:shape>
          <o:OLEObject Type="Embed" ProgID="Equation.DSMT4" ShapeID="_x0000_i1429" DrawAspect="Content" ObjectID="_1474531555" r:id="rId789"/>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Let the random variable </w:t>
      </w:r>
      <w:r w:rsidRPr="002A6A9D">
        <w:rPr>
          <w:rFonts w:ascii="Times New Roman" w:hAnsi="Times New Roman" w:cs="Times New Roman"/>
          <w:position w:val="-4"/>
          <w:sz w:val="24"/>
          <w:szCs w:val="24"/>
        </w:rPr>
        <w:object w:dxaOrig="279" w:dyaOrig="260">
          <v:shape id="_x0000_i1430" type="#_x0000_t75" style="width:14.25pt;height:13.5pt" o:ole="">
            <v:imagedata r:id="rId790" o:title=""/>
          </v:shape>
          <o:OLEObject Type="Embed" ProgID="Equation.DSMT4" ShapeID="_x0000_i1430" DrawAspect="Content" ObjectID="_1474531556" r:id="rId791"/>
        </w:object>
      </w:r>
      <w:r w:rsidRPr="002A6A9D">
        <w:rPr>
          <w:rFonts w:ascii="Times New Roman" w:hAnsi="Times New Roman" w:cs="Times New Roman"/>
          <w:sz w:val="24"/>
          <w:szCs w:val="24"/>
        </w:rPr>
        <w:t xml:space="preserve"> has the marginal density function </w:t>
      </w:r>
      <w:r w:rsidRPr="002A6A9D">
        <w:rPr>
          <w:rFonts w:ascii="Times New Roman" w:hAnsi="Times New Roman" w:cs="Times New Roman"/>
          <w:position w:val="-24"/>
          <w:sz w:val="24"/>
          <w:szCs w:val="24"/>
        </w:rPr>
        <w:object w:dxaOrig="2120" w:dyaOrig="620">
          <v:shape id="_x0000_i1431" type="#_x0000_t75" style="width:106.5pt;height:30.75pt" o:ole="">
            <v:imagedata r:id="rId792" o:title=""/>
          </v:shape>
          <o:OLEObject Type="Embed" ProgID="Equation.DSMT4" ShapeID="_x0000_i1431" DrawAspect="Content" ObjectID="_1474531557" r:id="rId793"/>
        </w:object>
      </w:r>
    </w:p>
    <w:p w:rsidR="008C69A4" w:rsidRPr="002A6A9D" w:rsidRDefault="008C69A4" w:rsidP="008C69A4">
      <w:pPr>
        <w:pStyle w:val="ListParagraph"/>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and let the conditional density of </w:t>
      </w:r>
      <w:r w:rsidRPr="002A6A9D">
        <w:rPr>
          <w:rFonts w:ascii="Times New Roman" w:hAnsi="Times New Roman" w:cs="Times New Roman"/>
          <w:position w:val="-4"/>
          <w:sz w:val="24"/>
          <w:szCs w:val="24"/>
        </w:rPr>
        <w:object w:dxaOrig="220" w:dyaOrig="260">
          <v:shape id="_x0000_i1432" type="#_x0000_t75" style="width:11.25pt;height:13.5pt" o:ole="">
            <v:imagedata r:id="rId794" o:title=""/>
          </v:shape>
          <o:OLEObject Type="Embed" ProgID="Equation.DSMT4" ShapeID="_x0000_i1432" DrawAspect="Content" ObjectID="_1474531558" r:id="rId795"/>
        </w:object>
      </w:r>
      <w:r w:rsidRPr="002A6A9D">
        <w:rPr>
          <w:rFonts w:ascii="Times New Roman" w:hAnsi="Times New Roman" w:cs="Times New Roman"/>
          <w:sz w:val="24"/>
          <w:szCs w:val="24"/>
        </w:rPr>
        <w:t xml:space="preserve"> be </w:t>
      </w:r>
      <w:r w:rsidRPr="002A6A9D">
        <w:rPr>
          <w:rFonts w:ascii="Times New Roman" w:hAnsi="Times New Roman" w:cs="Times New Roman"/>
          <w:position w:val="-60"/>
          <w:sz w:val="24"/>
          <w:szCs w:val="24"/>
        </w:rPr>
        <w:object w:dxaOrig="3780" w:dyaOrig="1320">
          <v:shape id="_x0000_i1433" type="#_x0000_t75" style="width:189pt;height:66pt" o:ole="">
            <v:imagedata r:id="rId796" o:title=""/>
          </v:shape>
          <o:OLEObject Type="Embed" ProgID="Equation.DSMT4" ShapeID="_x0000_i1433" DrawAspect="Content" ObjectID="_1474531559" r:id="rId797"/>
        </w:object>
      </w:r>
      <w:r w:rsidRPr="002A6A9D">
        <w:rPr>
          <w:rFonts w:ascii="Times New Roman" w:hAnsi="Times New Roman" w:cs="Times New Roman"/>
          <w:sz w:val="24"/>
          <w:szCs w:val="24"/>
        </w:rPr>
        <w:t xml:space="preserve">.  </w:t>
      </w:r>
    </w:p>
    <w:p w:rsidR="008C69A4" w:rsidRPr="002A6A9D" w:rsidRDefault="008C69A4" w:rsidP="008C69A4">
      <w:pPr>
        <w:pStyle w:val="ListParagraph"/>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Prove that the variables </w:t>
      </w:r>
      <w:r w:rsidRPr="002A6A9D">
        <w:rPr>
          <w:rFonts w:ascii="Times New Roman" w:hAnsi="Times New Roman" w:cs="Times New Roman"/>
          <w:position w:val="-4"/>
          <w:sz w:val="24"/>
          <w:szCs w:val="24"/>
        </w:rPr>
        <w:object w:dxaOrig="279" w:dyaOrig="260">
          <v:shape id="_x0000_i1434" type="#_x0000_t75" style="width:14.25pt;height:13.5pt" o:ole="">
            <v:imagedata r:id="rId790" o:title=""/>
          </v:shape>
          <o:OLEObject Type="Embed" ProgID="Equation.DSMT4" ShapeID="_x0000_i1434" DrawAspect="Content" ObjectID="_1474531560" r:id="rId798"/>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35" type="#_x0000_t75" style="width:11.25pt;height:13.5pt" o:ole="">
            <v:imagedata r:id="rId794" o:title=""/>
          </v:shape>
          <o:OLEObject Type="Embed" ProgID="Equation.DSMT4" ShapeID="_x0000_i1435" DrawAspect="Content" ObjectID="_1474531561" r:id="rId799"/>
        </w:object>
      </w:r>
      <w:r w:rsidRPr="002A6A9D">
        <w:rPr>
          <w:rFonts w:ascii="Times New Roman" w:hAnsi="Times New Roman" w:cs="Times New Roman"/>
          <w:sz w:val="24"/>
          <w:szCs w:val="24"/>
        </w:rPr>
        <w:t xml:space="preserve"> are uncorrelated.</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Given </w:t>
      </w:r>
      <w:r w:rsidRPr="002A6A9D">
        <w:rPr>
          <w:rFonts w:ascii="Times New Roman" w:hAnsi="Times New Roman" w:cs="Times New Roman"/>
          <w:position w:val="-14"/>
          <w:sz w:val="24"/>
          <w:szCs w:val="24"/>
        </w:rPr>
        <w:object w:dxaOrig="3100" w:dyaOrig="420">
          <v:shape id="_x0000_i1436" type="#_x0000_t75" style="width:154.5pt;height:21pt" o:ole="">
            <v:imagedata r:id="rId800" o:title=""/>
          </v:shape>
          <o:OLEObject Type="Embed" ProgID="Equation.DSMT4" ShapeID="_x0000_i1436" DrawAspect="Content" ObjectID="_1474531562" r:id="rId801"/>
        </w:object>
      </w:r>
      <w:r w:rsidRPr="002A6A9D">
        <w:rPr>
          <w:rFonts w:ascii="Times New Roman" w:hAnsi="Times New Roman" w:cs="Times New Roman"/>
          <w:sz w:val="24"/>
          <w:szCs w:val="24"/>
        </w:rPr>
        <w:t xml:space="preserve">.  Find the regression curve of </w:t>
      </w:r>
      <w:r w:rsidRPr="002A6A9D">
        <w:rPr>
          <w:rFonts w:ascii="Times New Roman" w:hAnsi="Times New Roman" w:cs="Times New Roman"/>
          <w:position w:val="-4"/>
          <w:sz w:val="24"/>
          <w:szCs w:val="24"/>
        </w:rPr>
        <w:object w:dxaOrig="220" w:dyaOrig="260">
          <v:shape id="_x0000_i1437" type="#_x0000_t75" style="width:11.25pt;height:13.5pt" o:ole="">
            <v:imagedata r:id="rId794" o:title=""/>
          </v:shape>
          <o:OLEObject Type="Embed" ProgID="Equation.DSMT4" ShapeID="_x0000_i1437" DrawAspect="Content" ObjectID="_1474531563" r:id="rId802"/>
        </w:object>
      </w:r>
      <w:r w:rsidRPr="002A6A9D">
        <w:rPr>
          <w:rFonts w:ascii="Times New Roman" w:hAnsi="Times New Roman" w:cs="Times New Roman"/>
          <w:sz w:val="24"/>
          <w:szCs w:val="24"/>
        </w:rPr>
        <w:t xml:space="preserve">on </w:t>
      </w:r>
      <w:r w:rsidRPr="002A6A9D">
        <w:rPr>
          <w:rFonts w:ascii="Times New Roman" w:hAnsi="Times New Roman" w:cs="Times New Roman"/>
          <w:position w:val="-4"/>
          <w:sz w:val="24"/>
          <w:szCs w:val="24"/>
        </w:rPr>
        <w:object w:dxaOrig="279" w:dyaOrig="260">
          <v:shape id="_x0000_i1438" type="#_x0000_t75" style="width:14.25pt;height:13.5pt" o:ole="">
            <v:imagedata r:id="rId790" o:title=""/>
          </v:shape>
          <o:OLEObject Type="Embed" ProgID="Equation.DSMT4" ShapeID="_x0000_i1438" DrawAspect="Content" ObjectID="_1474531564" r:id="rId803"/>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Given </w:t>
      </w:r>
      <w:r w:rsidRPr="002A6A9D">
        <w:rPr>
          <w:rFonts w:ascii="Times New Roman" w:hAnsi="Times New Roman" w:cs="Times New Roman"/>
          <w:position w:val="-46"/>
          <w:sz w:val="24"/>
          <w:szCs w:val="24"/>
        </w:rPr>
        <w:object w:dxaOrig="3600" w:dyaOrig="1040">
          <v:shape id="_x0000_i1439" type="#_x0000_t75" style="width:180pt;height:51.75pt" o:ole="">
            <v:imagedata r:id="rId804" o:title=""/>
          </v:shape>
          <o:OLEObject Type="Embed" ProgID="Equation.DSMT4" ShapeID="_x0000_i1439" DrawAspect="Content" ObjectID="_1474531565" r:id="rId805"/>
        </w:object>
      </w:r>
      <w:r w:rsidRPr="002A6A9D">
        <w:rPr>
          <w:rFonts w:ascii="Times New Roman" w:hAnsi="Times New Roman" w:cs="Times New Roman"/>
          <w:sz w:val="24"/>
          <w:szCs w:val="24"/>
        </w:rPr>
        <w:t xml:space="preserve">, obtain the regression of </w:t>
      </w:r>
      <w:r w:rsidRPr="002A6A9D">
        <w:rPr>
          <w:rFonts w:ascii="Times New Roman" w:hAnsi="Times New Roman" w:cs="Times New Roman"/>
          <w:position w:val="-4"/>
          <w:sz w:val="24"/>
          <w:szCs w:val="24"/>
        </w:rPr>
        <w:object w:dxaOrig="220" w:dyaOrig="260">
          <v:shape id="_x0000_i1440" type="#_x0000_t75" style="width:11.25pt;height:13.5pt" o:ole="">
            <v:imagedata r:id="rId806" o:title=""/>
          </v:shape>
          <o:OLEObject Type="Embed" ProgID="Equation.DSMT4" ShapeID="_x0000_i1440" DrawAspect="Content" ObjectID="_1474531566" r:id="rId807"/>
        </w:object>
      </w:r>
      <w:r w:rsidRPr="002A6A9D">
        <w:rPr>
          <w:rFonts w:ascii="Times New Roman" w:hAnsi="Times New Roman" w:cs="Times New Roman"/>
          <w:sz w:val="24"/>
          <w:szCs w:val="24"/>
        </w:rPr>
        <w:t xml:space="preserve"> on </w:t>
      </w:r>
      <w:r w:rsidRPr="002A6A9D">
        <w:rPr>
          <w:rFonts w:ascii="Times New Roman" w:hAnsi="Times New Roman" w:cs="Times New Roman"/>
          <w:position w:val="-4"/>
          <w:sz w:val="24"/>
          <w:szCs w:val="24"/>
        </w:rPr>
        <w:object w:dxaOrig="279" w:dyaOrig="260">
          <v:shape id="_x0000_i1441" type="#_x0000_t75" style="width:14.25pt;height:13.5pt" o:ole="">
            <v:imagedata r:id="rId808" o:title=""/>
          </v:shape>
          <o:OLEObject Type="Embed" ProgID="Equation.DSMT4" ShapeID="_x0000_i1441" DrawAspect="Content" ObjectID="_1474531567" r:id="rId809"/>
        </w:object>
      </w:r>
    </w:p>
    <w:p w:rsidR="008C69A4" w:rsidRPr="002A6A9D" w:rsidRDefault="008C69A4" w:rsidP="008C69A4">
      <w:pPr>
        <w:pStyle w:val="ListParagraph"/>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and</w:t>
      </w:r>
      <w:r w:rsidRPr="002A6A9D">
        <w:rPr>
          <w:rFonts w:ascii="Times New Roman" w:hAnsi="Times New Roman" w:cs="Times New Roman"/>
          <w:position w:val="-4"/>
          <w:sz w:val="24"/>
          <w:szCs w:val="24"/>
        </w:rPr>
        <w:object w:dxaOrig="279" w:dyaOrig="260">
          <v:shape id="_x0000_i1442" type="#_x0000_t75" style="width:14.25pt;height:13.5pt" o:ole="">
            <v:imagedata r:id="rId808" o:title=""/>
          </v:shape>
          <o:OLEObject Type="Embed" ProgID="Equation.DSMT4" ShapeID="_x0000_i1442" DrawAspect="Content" ObjectID="_1474531568" r:id="rId810"/>
        </w:object>
      </w:r>
      <w:r w:rsidRPr="002A6A9D">
        <w:rPr>
          <w:rFonts w:ascii="Times New Roman" w:hAnsi="Times New Roman" w:cs="Times New Roman"/>
          <w:sz w:val="24"/>
          <w:szCs w:val="24"/>
        </w:rPr>
        <w:t xml:space="preserve"> on </w:t>
      </w:r>
      <w:r w:rsidRPr="002A6A9D">
        <w:rPr>
          <w:rFonts w:ascii="Times New Roman" w:hAnsi="Times New Roman" w:cs="Times New Roman"/>
          <w:position w:val="-4"/>
          <w:sz w:val="24"/>
          <w:szCs w:val="24"/>
        </w:rPr>
        <w:object w:dxaOrig="220" w:dyaOrig="260">
          <v:shape id="_x0000_i1443" type="#_x0000_t75" style="width:11.25pt;height:13.5pt" o:ole="">
            <v:imagedata r:id="rId806" o:title=""/>
          </v:shape>
          <o:OLEObject Type="Embed" ProgID="Equation.DSMT4" ShapeID="_x0000_i1443" DrawAspect="Content" ObjectID="_1474531569" r:id="rId811"/>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Distinguish between correlation and regression Analysis.</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4"/>
          <w:sz w:val="24"/>
          <w:szCs w:val="24"/>
        </w:rPr>
        <w:object w:dxaOrig="279" w:dyaOrig="260">
          <v:shape id="_x0000_i1444" type="#_x0000_t75" style="width:14.25pt;height:13.5pt" o:ole="">
            <v:imagedata r:id="rId812" o:title=""/>
          </v:shape>
          <o:OLEObject Type="Embed" ProgID="Equation.DSMT4" ShapeID="_x0000_i1444" DrawAspect="Content" ObjectID="_1474531570" r:id="rId813"/>
        </w:object>
      </w:r>
      <w:r w:rsidRPr="002A6A9D">
        <w:rPr>
          <w:rFonts w:ascii="Times New Roman" w:hAnsi="Times New Roman" w:cs="Times New Roman"/>
          <w:sz w:val="24"/>
          <w:szCs w:val="24"/>
        </w:rPr>
        <w:t>any</w:t>
      </w:r>
      <w:r w:rsidRPr="002A6A9D">
        <w:rPr>
          <w:rFonts w:ascii="Times New Roman" w:hAnsi="Times New Roman" w:cs="Times New Roman"/>
          <w:position w:val="-4"/>
          <w:sz w:val="24"/>
          <w:szCs w:val="24"/>
        </w:rPr>
        <w:object w:dxaOrig="220" w:dyaOrig="260">
          <v:shape id="_x0000_i1445" type="#_x0000_t75" style="width:11.25pt;height:13.5pt" o:ole="">
            <v:imagedata r:id="rId814" o:title=""/>
          </v:shape>
          <o:OLEObject Type="Embed" ProgID="Equation.DSMT4" ShapeID="_x0000_i1445" DrawAspect="Content" ObjectID="_1474531571" r:id="rId815"/>
        </w:object>
      </w:r>
      <w:r w:rsidRPr="002A6A9D">
        <w:rPr>
          <w:rFonts w:ascii="Times New Roman" w:hAnsi="Times New Roman" w:cs="Times New Roman"/>
          <w:sz w:val="24"/>
          <w:szCs w:val="24"/>
        </w:rPr>
        <w:t xml:space="preserve"> are two random variables with variances </w:t>
      </w:r>
      <w:r w:rsidRPr="002A6A9D">
        <w:rPr>
          <w:rFonts w:ascii="Times New Roman" w:hAnsi="Times New Roman" w:cs="Times New Roman"/>
          <w:position w:val="-12"/>
          <w:sz w:val="24"/>
          <w:szCs w:val="24"/>
        </w:rPr>
        <w:object w:dxaOrig="320" w:dyaOrig="380">
          <v:shape id="_x0000_i1446" type="#_x0000_t75" style="width:15.75pt;height:19.5pt" o:ole="">
            <v:imagedata r:id="rId816" o:title=""/>
          </v:shape>
          <o:OLEObject Type="Embed" ProgID="Equation.DSMT4" ShapeID="_x0000_i1446" DrawAspect="Content" ObjectID="_1474531572" r:id="rId817"/>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320" w:dyaOrig="400">
          <v:shape id="_x0000_i1447" type="#_x0000_t75" style="width:15.75pt;height:20.25pt" o:ole="">
            <v:imagedata r:id="rId818" o:title=""/>
          </v:shape>
          <o:OLEObject Type="Embed" ProgID="Equation.DSMT4" ShapeID="_x0000_i1447" DrawAspect="Content" ObjectID="_1474531573" r:id="rId819"/>
        </w:object>
      </w:r>
      <w:r w:rsidRPr="002A6A9D">
        <w:rPr>
          <w:rFonts w:ascii="Times New Roman" w:hAnsi="Times New Roman" w:cs="Times New Roman"/>
          <w:sz w:val="24"/>
          <w:szCs w:val="24"/>
        </w:rPr>
        <w:t xml:space="preserve"> respectively and </w:t>
      </w:r>
      <w:r w:rsidRPr="002A6A9D">
        <w:rPr>
          <w:rFonts w:ascii="Times New Roman" w:hAnsi="Times New Roman" w:cs="Times New Roman"/>
          <w:position w:val="-4"/>
          <w:sz w:val="24"/>
          <w:szCs w:val="24"/>
        </w:rPr>
        <w:object w:dxaOrig="180" w:dyaOrig="200">
          <v:shape id="_x0000_i1448" type="#_x0000_t75" style="width:9pt;height:9.75pt" o:ole="">
            <v:imagedata r:id="rId820" o:title=""/>
          </v:shape>
          <o:OLEObject Type="Embed" ProgID="Equation.DSMT4" ShapeID="_x0000_i1448" DrawAspect="Content" ObjectID="_1474531574" r:id="rId821"/>
        </w:object>
      </w:r>
      <w:r w:rsidRPr="002A6A9D">
        <w:rPr>
          <w:rFonts w:ascii="Times New Roman" w:hAnsi="Times New Roman" w:cs="Times New Roman"/>
          <w:sz w:val="24"/>
          <w:szCs w:val="24"/>
        </w:rPr>
        <w:t xml:space="preserve"> is the coefficient of correlation between them.  If </w:t>
      </w:r>
      <w:r w:rsidRPr="002A6A9D">
        <w:rPr>
          <w:rFonts w:ascii="Times New Roman" w:hAnsi="Times New Roman" w:cs="Times New Roman"/>
          <w:position w:val="-6"/>
          <w:sz w:val="24"/>
          <w:szCs w:val="24"/>
        </w:rPr>
        <w:object w:dxaOrig="1260" w:dyaOrig="279">
          <v:shape id="_x0000_i1449" type="#_x0000_t75" style="width:63pt;height:14.25pt" o:ole="">
            <v:imagedata r:id="rId822" o:title=""/>
          </v:shape>
          <o:OLEObject Type="Embed" ProgID="Equation.DSMT4" ShapeID="_x0000_i1449" DrawAspect="Content" ObjectID="_1474531575" r:id="rId823"/>
        </w:object>
      </w:r>
      <w:r w:rsidRPr="002A6A9D">
        <w:rPr>
          <w:rFonts w:ascii="Times New Roman" w:hAnsi="Times New Roman" w:cs="Times New Roman"/>
          <w:sz w:val="24"/>
          <w:szCs w:val="24"/>
        </w:rPr>
        <w:t xml:space="preserve"> and</w:t>
      </w:r>
      <w:r w:rsidRPr="002A6A9D">
        <w:rPr>
          <w:rFonts w:ascii="Times New Roman" w:hAnsi="Times New Roman" w:cs="Times New Roman"/>
          <w:position w:val="-32"/>
          <w:sz w:val="24"/>
          <w:szCs w:val="24"/>
        </w:rPr>
        <w:object w:dxaOrig="1320" w:dyaOrig="700">
          <v:shape id="_x0000_i1450" type="#_x0000_t75" style="width:66pt;height:35.25pt" o:ole="">
            <v:imagedata r:id="rId824" o:title=""/>
          </v:shape>
          <o:OLEObject Type="Embed" ProgID="Equation.DSMT4" ShapeID="_x0000_i1450" DrawAspect="Content" ObjectID="_1474531576" r:id="rId825"/>
        </w:object>
      </w:r>
      <w:r w:rsidRPr="002A6A9D">
        <w:rPr>
          <w:rFonts w:ascii="Times New Roman" w:hAnsi="Times New Roman" w:cs="Times New Roman"/>
          <w:sz w:val="24"/>
          <w:szCs w:val="24"/>
        </w:rPr>
        <w:t xml:space="preserve">, find the value of </w:t>
      </w:r>
      <w:r w:rsidRPr="002A6A9D">
        <w:rPr>
          <w:rFonts w:ascii="Times New Roman" w:hAnsi="Times New Roman" w:cs="Times New Roman"/>
          <w:position w:val="-6"/>
          <w:sz w:val="24"/>
          <w:szCs w:val="24"/>
        </w:rPr>
        <w:object w:dxaOrig="200" w:dyaOrig="279">
          <v:shape id="_x0000_i1451" type="#_x0000_t75" style="width:9.75pt;height:14.25pt" o:ole="">
            <v:imagedata r:id="rId826" o:title=""/>
          </v:shape>
          <o:OLEObject Type="Embed" ProgID="Equation.DSMT4" ShapeID="_x0000_i1451" DrawAspect="Content" ObjectID="_1474531577" r:id="rId827"/>
        </w:object>
      </w:r>
      <w:r w:rsidRPr="002A6A9D">
        <w:rPr>
          <w:rFonts w:ascii="Times New Roman" w:hAnsi="Times New Roman" w:cs="Times New Roman"/>
          <w:sz w:val="24"/>
          <w:szCs w:val="24"/>
        </w:rPr>
        <w:t xml:space="preserve"> so that </w:t>
      </w:r>
      <w:r w:rsidRPr="002A6A9D">
        <w:rPr>
          <w:rFonts w:ascii="Times New Roman" w:hAnsi="Times New Roman" w:cs="Times New Roman"/>
          <w:position w:val="-6"/>
          <w:sz w:val="24"/>
          <w:szCs w:val="24"/>
        </w:rPr>
        <w:object w:dxaOrig="260" w:dyaOrig="279">
          <v:shape id="_x0000_i1452" type="#_x0000_t75" style="width:13.5pt;height:14.25pt" o:ole="">
            <v:imagedata r:id="rId828" o:title=""/>
          </v:shape>
          <o:OLEObject Type="Embed" ProgID="Equation.DSMT4" ShapeID="_x0000_i1452" DrawAspect="Content" ObjectID="_1474531578" r:id="rId829"/>
        </w:object>
      </w:r>
      <w:r w:rsidRPr="002A6A9D">
        <w:rPr>
          <w:rFonts w:ascii="Times New Roman" w:hAnsi="Times New Roman" w:cs="Times New Roman"/>
          <w:sz w:val="24"/>
          <w:szCs w:val="24"/>
        </w:rPr>
        <w:t xml:space="preserve"> and </w:t>
      </w:r>
      <w:r w:rsidRPr="002A6A9D">
        <w:rPr>
          <w:rFonts w:ascii="Times New Roman" w:hAnsi="Times New Roman" w:cs="Times New Roman"/>
          <w:position w:val="-6"/>
          <w:sz w:val="24"/>
          <w:szCs w:val="24"/>
        </w:rPr>
        <w:object w:dxaOrig="240" w:dyaOrig="279">
          <v:shape id="_x0000_i1453" type="#_x0000_t75" style="width:12pt;height:14.25pt" o:ole="">
            <v:imagedata r:id="rId830" o:title=""/>
          </v:shape>
          <o:OLEObject Type="Embed" ProgID="Equation.DSMT4" ShapeID="_x0000_i1453" DrawAspect="Content" ObjectID="_1474531579" r:id="rId831"/>
        </w:object>
      </w:r>
      <w:r w:rsidRPr="002A6A9D">
        <w:rPr>
          <w:rFonts w:ascii="Times New Roman" w:hAnsi="Times New Roman" w:cs="Times New Roman"/>
          <w:sz w:val="24"/>
          <w:szCs w:val="24"/>
        </w:rPr>
        <w:t xml:space="preserve"> are uncorrelated.</w:t>
      </w:r>
    </w:p>
    <w:p w:rsidR="008C69A4" w:rsidRPr="002A6A9D" w:rsidRDefault="008C69A4" w:rsidP="008C69A4">
      <w:pPr>
        <w:pStyle w:val="ListParagraph"/>
        <w:numPr>
          <w:ilvl w:val="0"/>
          <w:numId w:val="20"/>
        </w:numPr>
        <w:spacing w:after="0"/>
        <w:jc w:val="both"/>
        <w:rPr>
          <w:rFonts w:ascii="Times New Roman" w:hAnsi="Times New Roman" w:cs="Times New Roman"/>
          <w:sz w:val="24"/>
          <w:szCs w:val="24"/>
        </w:rPr>
      </w:pPr>
      <w:r w:rsidRPr="002A6A9D">
        <w:rPr>
          <w:rFonts w:ascii="Times New Roman" w:hAnsi="Times New Roman" w:cs="Times New Roman"/>
          <w:sz w:val="24"/>
          <w:szCs w:val="24"/>
        </w:rPr>
        <w:t>Find the regression lines:</w:t>
      </w:r>
    </w:p>
    <w:tbl>
      <w:tblPr>
        <w:tblW w:w="813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3"/>
        <w:gridCol w:w="1162"/>
        <w:gridCol w:w="1162"/>
        <w:gridCol w:w="1162"/>
        <w:gridCol w:w="1162"/>
        <w:gridCol w:w="1162"/>
        <w:gridCol w:w="1163"/>
      </w:tblGrid>
      <w:tr w:rsidR="008C69A4" w:rsidRPr="002A6A9D" w:rsidTr="0057198A">
        <w:tc>
          <w:tcPr>
            <w:tcW w:w="1163"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position w:val="-4"/>
                <w:sz w:val="24"/>
                <w:szCs w:val="24"/>
              </w:rPr>
              <w:object w:dxaOrig="279" w:dyaOrig="260">
                <v:shape id="_x0000_i1454" type="#_x0000_t75" style="width:14.25pt;height:13.5pt" o:ole="">
                  <v:imagedata r:id="rId812" o:title=""/>
                </v:shape>
                <o:OLEObject Type="Embed" ProgID="Equation.DSMT4" ShapeID="_x0000_i1454" DrawAspect="Content" ObjectID="_1474531580" r:id="rId832"/>
              </w:objec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w: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8</w: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10</w: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18</w: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20</w:t>
            </w:r>
          </w:p>
        </w:tc>
        <w:tc>
          <w:tcPr>
            <w:tcW w:w="1163"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23</w:t>
            </w:r>
          </w:p>
        </w:tc>
      </w:tr>
      <w:tr w:rsidR="008C69A4" w:rsidRPr="002A6A9D" w:rsidTr="0057198A">
        <w:tc>
          <w:tcPr>
            <w:tcW w:w="1163"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position w:val="-4"/>
                <w:sz w:val="24"/>
                <w:szCs w:val="24"/>
              </w:rPr>
              <w:object w:dxaOrig="220" w:dyaOrig="260">
                <v:shape id="_x0000_i1455" type="#_x0000_t75" style="width:11.25pt;height:13.5pt" o:ole="">
                  <v:imagedata r:id="rId814" o:title=""/>
                </v:shape>
                <o:OLEObject Type="Embed" ProgID="Equation.DSMT4" ShapeID="_x0000_i1455" DrawAspect="Content" ObjectID="_1474531581" r:id="rId833"/>
              </w:objec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40</w: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36</w: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20</w: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14</w:t>
            </w:r>
          </w:p>
        </w:tc>
        <w:tc>
          <w:tcPr>
            <w:tcW w:w="1162"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10</w:t>
            </w:r>
          </w:p>
        </w:tc>
        <w:tc>
          <w:tcPr>
            <w:tcW w:w="1163"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2</w:t>
            </w:r>
          </w:p>
        </w:tc>
      </w:tr>
    </w:tbl>
    <w:p w:rsidR="008C69A4" w:rsidRPr="002A6A9D" w:rsidRDefault="008C69A4" w:rsidP="008C69A4">
      <w:pPr>
        <w:tabs>
          <w:tab w:val="left" w:pos="720"/>
        </w:tabs>
        <w:spacing w:after="0"/>
        <w:jc w:val="both"/>
        <w:rPr>
          <w:rFonts w:ascii="Times New Roman" w:hAnsi="Times New Roman" w:cs="Times New Roman"/>
          <w:sz w:val="24"/>
          <w:szCs w:val="24"/>
        </w:rPr>
      </w:pP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Using the given information given below compute </w:t>
      </w:r>
      <w:r w:rsidRPr="002A6A9D">
        <w:rPr>
          <w:rFonts w:ascii="Times New Roman" w:hAnsi="Times New Roman" w:cs="Times New Roman"/>
          <w:position w:val="-10"/>
          <w:sz w:val="24"/>
          <w:szCs w:val="24"/>
        </w:rPr>
        <w:object w:dxaOrig="460" w:dyaOrig="300">
          <v:shape id="_x0000_i1456" type="#_x0000_t75" style="width:22.5pt;height:15pt" o:ole="">
            <v:imagedata r:id="rId834" o:title=""/>
          </v:shape>
          <o:OLEObject Type="Embed" ProgID="Equation.DSMT4" ShapeID="_x0000_i1456" DrawAspect="Content" ObjectID="_1474531582" r:id="rId835"/>
        </w:object>
      </w:r>
      <w:r w:rsidRPr="002A6A9D">
        <w:rPr>
          <w:rFonts w:ascii="Times New Roman" w:hAnsi="Times New Roman" w:cs="Times New Roman"/>
          <w:sz w:val="24"/>
          <w:szCs w:val="24"/>
        </w:rPr>
        <w:t xml:space="preserve">and </w:t>
      </w:r>
      <w:r w:rsidRPr="002A6A9D">
        <w:rPr>
          <w:rFonts w:ascii="Times New Roman" w:hAnsi="Times New Roman" w:cs="Times New Roman"/>
          <w:position w:val="-4"/>
          <w:sz w:val="24"/>
          <w:szCs w:val="24"/>
        </w:rPr>
        <w:object w:dxaOrig="180" w:dyaOrig="200">
          <v:shape id="_x0000_i1457" type="#_x0000_t75" style="width:9pt;height:9.75pt" o:ole="">
            <v:imagedata r:id="rId836" o:title=""/>
          </v:shape>
          <o:OLEObject Type="Embed" ProgID="Equation.DSMT4" ShapeID="_x0000_i1457" DrawAspect="Content" ObjectID="_1474531583" r:id="rId837"/>
        </w:object>
      </w:r>
      <w:r w:rsidRPr="002A6A9D">
        <w:rPr>
          <w:rFonts w:ascii="Times New Roman" w:hAnsi="Times New Roman" w:cs="Times New Roman"/>
          <w:sz w:val="24"/>
          <w:szCs w:val="24"/>
        </w:rPr>
        <w:t xml:space="preserve">.  Also compute </w:t>
      </w:r>
      <w:r w:rsidRPr="002A6A9D">
        <w:rPr>
          <w:rFonts w:ascii="Times New Roman" w:hAnsi="Times New Roman" w:cs="Times New Roman"/>
          <w:position w:val="-14"/>
          <w:sz w:val="24"/>
          <w:szCs w:val="24"/>
        </w:rPr>
        <w:object w:dxaOrig="320" w:dyaOrig="380">
          <v:shape id="_x0000_i1458" type="#_x0000_t75" style="width:15.75pt;height:19.5pt" o:ole="">
            <v:imagedata r:id="rId838" o:title=""/>
          </v:shape>
          <o:OLEObject Type="Embed" ProgID="Equation.DSMT4" ShapeID="_x0000_i1458" DrawAspect="Content" ObjectID="_1474531584" r:id="rId839"/>
        </w:object>
      </w:r>
    </w:p>
    <w:p w:rsidR="008C69A4" w:rsidRPr="002A6A9D" w:rsidRDefault="008C69A4" w:rsidP="008C69A4">
      <w:pPr>
        <w:pStyle w:val="ListParagraph"/>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when</w:t>
      </w:r>
      <w:r w:rsidRPr="002A6A9D">
        <w:rPr>
          <w:rFonts w:ascii="Times New Roman" w:hAnsi="Times New Roman" w:cs="Times New Roman"/>
          <w:position w:val="-12"/>
          <w:sz w:val="24"/>
          <w:szCs w:val="24"/>
        </w:rPr>
        <w:object w:dxaOrig="1920" w:dyaOrig="360">
          <v:shape id="_x0000_i1459" type="#_x0000_t75" style="width:96pt;height:18.75pt" o:ole="">
            <v:imagedata r:id="rId840" o:title=""/>
          </v:shape>
          <o:OLEObject Type="Embed" ProgID="Equation.DSMT4" ShapeID="_x0000_i1459" DrawAspect="Content" ObjectID="_1474531585" r:id="rId841"/>
        </w:object>
      </w:r>
      <w:r w:rsidRPr="002A6A9D">
        <w:rPr>
          <w:rFonts w:ascii="Times New Roman" w:hAnsi="Times New Roman" w:cs="Times New Roman"/>
          <w:sz w:val="24"/>
          <w:szCs w:val="24"/>
        </w:rPr>
        <w:t xml:space="preserve"> and</w:t>
      </w:r>
      <w:r w:rsidRPr="002A6A9D">
        <w:rPr>
          <w:rFonts w:ascii="Times New Roman" w:hAnsi="Times New Roman" w:cs="Times New Roman"/>
          <w:position w:val="-10"/>
          <w:sz w:val="24"/>
          <w:szCs w:val="24"/>
        </w:rPr>
        <w:object w:dxaOrig="1120" w:dyaOrig="320">
          <v:shape id="_x0000_i1460" type="#_x0000_t75" style="width:56.25pt;height:15.75pt" o:ole="">
            <v:imagedata r:id="rId842" o:title=""/>
          </v:shape>
          <o:OLEObject Type="Embed" ProgID="Equation.DSMT4" ShapeID="_x0000_i1460" DrawAspect="Content" ObjectID="_1474531586" r:id="rId843"/>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The joint pdf of </w:t>
      </w:r>
      <w:r w:rsidRPr="002A6A9D">
        <w:rPr>
          <w:rFonts w:ascii="Times New Roman" w:hAnsi="Times New Roman" w:cs="Times New Roman"/>
          <w:position w:val="-4"/>
          <w:sz w:val="24"/>
          <w:szCs w:val="24"/>
        </w:rPr>
        <w:object w:dxaOrig="279" w:dyaOrig="260">
          <v:shape id="_x0000_i1461" type="#_x0000_t75" style="width:14.25pt;height:13.5pt" o:ole="">
            <v:imagedata r:id="rId844" o:title=""/>
          </v:shape>
          <o:OLEObject Type="Embed" ProgID="Equation.DSMT4" ShapeID="_x0000_i1461" DrawAspect="Content" ObjectID="_1474531587" r:id="rId845"/>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62" type="#_x0000_t75" style="width:11.25pt;height:13.5pt" o:ole="">
            <v:imagedata r:id="rId846" o:title=""/>
          </v:shape>
          <o:OLEObject Type="Embed" ProgID="Equation.DSMT4" ShapeID="_x0000_i1462" DrawAspect="Content" ObjectID="_1474531588" r:id="rId847"/>
        </w:object>
      </w:r>
      <w:r w:rsidRPr="002A6A9D">
        <w:rPr>
          <w:rFonts w:ascii="Times New Roman" w:hAnsi="Times New Roman" w:cs="Times New Roman"/>
          <w:sz w:val="24"/>
          <w:szCs w:val="24"/>
        </w:rPr>
        <w:t xml:space="preserve"> is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1080"/>
        <w:gridCol w:w="1245"/>
      </w:tblGrid>
      <w:tr w:rsidR="008C69A4" w:rsidRPr="002A6A9D" w:rsidTr="0057198A">
        <w:trPr>
          <w:trHeight w:val="540"/>
        </w:trPr>
        <w:tc>
          <w:tcPr>
            <w:tcW w:w="1095" w:type="dxa"/>
            <w:tcBorders>
              <w:tl2br w:val="single" w:sz="4" w:space="0" w:color="auto"/>
            </w:tcBorders>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position w:val="-4"/>
                <w:sz w:val="24"/>
                <w:szCs w:val="24"/>
              </w:rPr>
              <w:object w:dxaOrig="279" w:dyaOrig="260">
                <v:shape id="_x0000_i1463" type="#_x0000_t75" style="width:14.25pt;height:13.5pt" o:ole="">
                  <v:imagedata r:id="rId844" o:title=""/>
                </v:shape>
                <o:OLEObject Type="Embed" ProgID="Equation.DSMT4" ShapeID="_x0000_i1463" DrawAspect="Content" ObjectID="_1474531589" r:id="rId848"/>
              </w:object>
            </w:r>
          </w:p>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position w:val="-4"/>
                <w:sz w:val="24"/>
                <w:szCs w:val="24"/>
              </w:rPr>
              <w:object w:dxaOrig="220" w:dyaOrig="260">
                <v:shape id="_x0000_i1464" type="#_x0000_t75" style="width:11.25pt;height:13.5pt" o:ole="">
                  <v:imagedata r:id="rId846" o:title=""/>
                </v:shape>
                <o:OLEObject Type="Embed" ProgID="Equation.DSMT4" ShapeID="_x0000_i1464" DrawAspect="Content" ObjectID="_1474531590" r:id="rId849"/>
              </w:object>
            </w:r>
          </w:p>
        </w:tc>
        <w:tc>
          <w:tcPr>
            <w:tcW w:w="1080" w:type="dxa"/>
          </w:tcPr>
          <w:p w:rsidR="008C69A4" w:rsidRPr="002A6A9D" w:rsidRDefault="008C69A4" w:rsidP="0057198A">
            <w:pPr>
              <w:spacing w:after="0"/>
              <w:jc w:val="both"/>
              <w:rPr>
                <w:rFonts w:ascii="Times New Roman" w:hAnsi="Times New Roman" w:cs="Times New Roman"/>
                <w:sz w:val="24"/>
                <w:szCs w:val="24"/>
              </w:rPr>
            </w:pPr>
          </w:p>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-1</w:t>
            </w:r>
          </w:p>
          <w:p w:rsidR="008C69A4" w:rsidRPr="002A6A9D" w:rsidRDefault="008C69A4" w:rsidP="0057198A">
            <w:pPr>
              <w:spacing w:after="0"/>
              <w:jc w:val="both"/>
              <w:rPr>
                <w:rFonts w:ascii="Times New Roman" w:hAnsi="Times New Roman" w:cs="Times New Roman"/>
                <w:sz w:val="24"/>
                <w:szCs w:val="24"/>
              </w:rPr>
            </w:pPr>
          </w:p>
        </w:tc>
        <w:tc>
          <w:tcPr>
            <w:tcW w:w="1245" w:type="dxa"/>
          </w:tcPr>
          <w:p w:rsidR="008C69A4" w:rsidRPr="002A6A9D" w:rsidRDefault="008C69A4" w:rsidP="0057198A">
            <w:pPr>
              <w:spacing w:after="0"/>
              <w:jc w:val="both"/>
              <w:rPr>
                <w:rFonts w:ascii="Times New Roman" w:hAnsi="Times New Roman" w:cs="Times New Roman"/>
                <w:sz w:val="24"/>
                <w:szCs w:val="24"/>
              </w:rPr>
            </w:pPr>
          </w:p>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1</w:t>
            </w:r>
          </w:p>
          <w:p w:rsidR="008C69A4" w:rsidRPr="002A6A9D" w:rsidRDefault="008C69A4" w:rsidP="0057198A">
            <w:pPr>
              <w:spacing w:after="0"/>
              <w:jc w:val="both"/>
              <w:rPr>
                <w:rFonts w:ascii="Times New Roman" w:hAnsi="Times New Roman" w:cs="Times New Roman"/>
                <w:sz w:val="24"/>
                <w:szCs w:val="24"/>
              </w:rPr>
            </w:pPr>
          </w:p>
        </w:tc>
      </w:tr>
      <w:tr w:rsidR="008C69A4" w:rsidRPr="002A6A9D" w:rsidTr="0057198A">
        <w:trPr>
          <w:trHeight w:val="540"/>
        </w:trPr>
        <w:tc>
          <w:tcPr>
            <w:tcW w:w="1095" w:type="dxa"/>
          </w:tcPr>
          <w:p w:rsidR="008C69A4" w:rsidRPr="002A6A9D" w:rsidRDefault="008C69A4" w:rsidP="0057198A">
            <w:pPr>
              <w:spacing w:after="0"/>
              <w:jc w:val="both"/>
              <w:rPr>
                <w:rFonts w:ascii="Times New Roman" w:hAnsi="Times New Roman" w:cs="Times New Roman"/>
                <w:sz w:val="24"/>
                <w:szCs w:val="24"/>
              </w:rPr>
            </w:pPr>
          </w:p>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0</w:t>
            </w:r>
          </w:p>
        </w:tc>
        <w:tc>
          <w:tcPr>
            <w:tcW w:w="1080"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20" w:dyaOrig="620">
                <v:shape id="_x0000_i1465" type="#_x0000_t75" style="width:11.25pt;height:30.75pt" o:ole="">
                  <v:imagedata r:id="rId850" o:title=""/>
                </v:shape>
                <o:OLEObject Type="Embed" ProgID="Equation.DSMT4" ShapeID="_x0000_i1465" DrawAspect="Content" ObjectID="_1474531591" r:id="rId851"/>
              </w:object>
            </w:r>
          </w:p>
        </w:tc>
        <w:tc>
          <w:tcPr>
            <w:tcW w:w="1245"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20" w:dyaOrig="620">
                <v:shape id="_x0000_i1466" type="#_x0000_t75" style="width:11.25pt;height:30.75pt" o:ole="">
                  <v:imagedata r:id="rId852" o:title=""/>
                </v:shape>
                <o:OLEObject Type="Embed" ProgID="Equation.DSMT4" ShapeID="_x0000_i1466" DrawAspect="Content" ObjectID="_1474531592" r:id="rId853"/>
              </w:object>
            </w:r>
          </w:p>
        </w:tc>
      </w:tr>
      <w:tr w:rsidR="008C69A4" w:rsidRPr="002A6A9D" w:rsidTr="0057198A">
        <w:trPr>
          <w:trHeight w:val="540"/>
        </w:trPr>
        <w:tc>
          <w:tcPr>
            <w:tcW w:w="1095" w:type="dxa"/>
          </w:tcPr>
          <w:p w:rsidR="008C69A4" w:rsidRPr="002A6A9D" w:rsidRDefault="008C69A4" w:rsidP="0057198A">
            <w:pPr>
              <w:spacing w:after="0"/>
              <w:jc w:val="both"/>
              <w:rPr>
                <w:rFonts w:ascii="Times New Roman" w:hAnsi="Times New Roman" w:cs="Times New Roman"/>
                <w:sz w:val="24"/>
                <w:szCs w:val="24"/>
              </w:rPr>
            </w:pPr>
          </w:p>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1</w:t>
            </w:r>
          </w:p>
        </w:tc>
        <w:tc>
          <w:tcPr>
            <w:tcW w:w="1080"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40" w:dyaOrig="620">
                <v:shape id="_x0000_i1467" type="#_x0000_t75" style="width:12pt;height:30.75pt" o:ole="">
                  <v:imagedata r:id="rId854" o:title=""/>
                </v:shape>
                <o:OLEObject Type="Embed" ProgID="Equation.DSMT4" ShapeID="_x0000_i1467" DrawAspect="Content" ObjectID="_1474531593" r:id="rId855"/>
              </w:object>
            </w:r>
          </w:p>
        </w:tc>
        <w:tc>
          <w:tcPr>
            <w:tcW w:w="1245" w:type="dxa"/>
          </w:tcPr>
          <w:p w:rsidR="008C69A4" w:rsidRPr="002A6A9D" w:rsidRDefault="008C69A4" w:rsidP="0057198A">
            <w:pPr>
              <w:spacing w:after="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40" w:dyaOrig="620">
                <v:shape id="_x0000_i1468" type="#_x0000_t75" style="width:12pt;height:30.75pt" o:ole="">
                  <v:imagedata r:id="rId856" o:title=""/>
                </v:shape>
                <o:OLEObject Type="Embed" ProgID="Equation.DSMT4" ShapeID="_x0000_i1468" DrawAspect="Content" ObjectID="_1474531594" r:id="rId857"/>
              </w:object>
            </w:r>
          </w:p>
        </w:tc>
      </w:tr>
    </w:tbl>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Find the correlation coefficient of </w:t>
      </w:r>
      <w:r w:rsidRPr="002A6A9D">
        <w:rPr>
          <w:rFonts w:ascii="Times New Roman" w:hAnsi="Times New Roman" w:cs="Times New Roman"/>
          <w:position w:val="-4"/>
          <w:sz w:val="24"/>
          <w:szCs w:val="24"/>
        </w:rPr>
        <w:object w:dxaOrig="279" w:dyaOrig="260">
          <v:shape id="_x0000_i1469" type="#_x0000_t75" style="width:14.25pt;height:13.5pt" o:ole="">
            <v:imagedata r:id="rId858" o:title=""/>
          </v:shape>
          <o:OLEObject Type="Embed" ProgID="Equation.DSMT4" ShapeID="_x0000_i1469" DrawAspect="Content" ObjectID="_1474531595" r:id="rId859"/>
        </w:object>
      </w:r>
      <w:r w:rsidRPr="002A6A9D">
        <w:rPr>
          <w:rFonts w:ascii="Times New Roman" w:hAnsi="Times New Roman" w:cs="Times New Roman"/>
          <w:sz w:val="24"/>
          <w:szCs w:val="24"/>
        </w:rPr>
        <w:t>and</w:t>
      </w:r>
      <w:r w:rsidRPr="002A6A9D">
        <w:rPr>
          <w:rFonts w:ascii="Times New Roman" w:hAnsi="Times New Roman" w:cs="Times New Roman"/>
          <w:position w:val="-4"/>
          <w:sz w:val="24"/>
          <w:szCs w:val="24"/>
        </w:rPr>
        <w:object w:dxaOrig="220" w:dyaOrig="260">
          <v:shape id="_x0000_i1470" type="#_x0000_t75" style="width:11.25pt;height:13.5pt" o:ole="">
            <v:imagedata r:id="rId860" o:title=""/>
          </v:shape>
          <o:OLEObject Type="Embed" ProgID="Equation.DSMT4" ShapeID="_x0000_i1470" DrawAspect="Content" ObjectID="_1474531596" r:id="rId861"/>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Calculate the correlation coefficient for the following heights (in inches) of fathers </w:t>
      </w:r>
      <w:r w:rsidRPr="002A6A9D">
        <w:rPr>
          <w:rFonts w:ascii="Times New Roman" w:hAnsi="Times New Roman" w:cs="Times New Roman"/>
          <w:position w:val="-4"/>
          <w:sz w:val="24"/>
          <w:szCs w:val="24"/>
        </w:rPr>
        <w:object w:dxaOrig="279" w:dyaOrig="260">
          <v:shape id="_x0000_i1471" type="#_x0000_t75" style="width:14.25pt;height:13.5pt" o:ole="">
            <v:imagedata r:id="rId858" o:title=""/>
          </v:shape>
          <o:OLEObject Type="Embed" ProgID="Equation.DSMT4" ShapeID="_x0000_i1471" DrawAspect="Content" ObjectID="_1474531597" r:id="rId862"/>
        </w:object>
      </w:r>
      <w:r w:rsidRPr="002A6A9D">
        <w:rPr>
          <w:rFonts w:ascii="Times New Roman" w:hAnsi="Times New Roman" w:cs="Times New Roman"/>
          <w:sz w:val="24"/>
          <w:szCs w:val="24"/>
        </w:rPr>
        <w:t xml:space="preserve"> and their sons </w:t>
      </w:r>
      <w:r w:rsidRPr="002A6A9D">
        <w:rPr>
          <w:rFonts w:ascii="Times New Roman" w:hAnsi="Times New Roman" w:cs="Times New Roman"/>
          <w:position w:val="-4"/>
          <w:sz w:val="24"/>
          <w:szCs w:val="24"/>
        </w:rPr>
        <w:object w:dxaOrig="220" w:dyaOrig="260">
          <v:shape id="_x0000_i1472" type="#_x0000_t75" style="width:11.25pt;height:13.5pt" o:ole="">
            <v:imagedata r:id="rId863" o:title=""/>
          </v:shape>
          <o:OLEObject Type="Embed" ProgID="Equation.DSMT4" ShapeID="_x0000_i1472" DrawAspect="Content" ObjectID="_1474531598" r:id="rId864"/>
        </w:object>
      </w:r>
      <w:r w:rsidRPr="002A6A9D">
        <w:rPr>
          <w:rFonts w:ascii="Times New Roman" w:hAnsi="Times New Roman" w:cs="Times New Roman"/>
          <w:sz w:val="24"/>
          <w:szCs w:val="24"/>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4"/>
        <w:gridCol w:w="984"/>
        <w:gridCol w:w="984"/>
        <w:gridCol w:w="984"/>
        <w:gridCol w:w="984"/>
        <w:gridCol w:w="984"/>
        <w:gridCol w:w="984"/>
        <w:gridCol w:w="984"/>
        <w:gridCol w:w="984"/>
      </w:tblGrid>
      <w:tr w:rsidR="008C69A4" w:rsidRPr="002A6A9D" w:rsidTr="0057198A">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position w:val="-4"/>
                <w:sz w:val="24"/>
                <w:szCs w:val="24"/>
              </w:rPr>
              <w:object w:dxaOrig="279" w:dyaOrig="260">
                <v:shape id="_x0000_i1473" type="#_x0000_t75" style="width:14.25pt;height:13.5pt" o:ole="">
                  <v:imagedata r:id="rId858" o:title=""/>
                </v:shape>
                <o:OLEObject Type="Embed" ProgID="Equation.DSMT4" ShapeID="_x0000_i1473" DrawAspect="Content" ObjectID="_1474531599" r:id="rId865"/>
              </w:objec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65</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66</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67</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67</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68</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69</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70</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72</w:t>
            </w:r>
          </w:p>
        </w:tc>
      </w:tr>
      <w:tr w:rsidR="008C69A4" w:rsidRPr="002A6A9D" w:rsidTr="0057198A">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position w:val="-4"/>
                <w:sz w:val="24"/>
                <w:szCs w:val="24"/>
              </w:rPr>
              <w:object w:dxaOrig="220" w:dyaOrig="260">
                <v:shape id="_x0000_i1474" type="#_x0000_t75" style="width:11.25pt;height:13.5pt" o:ole="">
                  <v:imagedata r:id="rId863" o:title=""/>
                </v:shape>
                <o:OLEObject Type="Embed" ProgID="Equation.DSMT4" ShapeID="_x0000_i1474" DrawAspect="Content" ObjectID="_1474531600" r:id="rId866"/>
              </w:objec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67</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68</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65</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68</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72</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72</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69</w:t>
            </w:r>
          </w:p>
        </w:tc>
        <w:tc>
          <w:tcPr>
            <w:tcW w:w="984" w:type="dxa"/>
            <w:vAlign w:val="center"/>
          </w:tcPr>
          <w:p w:rsidR="008C69A4" w:rsidRPr="002A6A9D" w:rsidRDefault="008C69A4" w:rsidP="0057198A">
            <w:pPr>
              <w:spacing w:after="0"/>
              <w:jc w:val="center"/>
              <w:rPr>
                <w:rFonts w:ascii="Times New Roman" w:hAnsi="Times New Roman" w:cs="Times New Roman"/>
                <w:sz w:val="24"/>
                <w:szCs w:val="24"/>
              </w:rPr>
            </w:pPr>
            <w:r w:rsidRPr="002A6A9D">
              <w:rPr>
                <w:rFonts w:ascii="Times New Roman" w:hAnsi="Times New Roman" w:cs="Times New Roman"/>
                <w:sz w:val="24"/>
                <w:szCs w:val="24"/>
              </w:rPr>
              <w:t>71</w:t>
            </w:r>
          </w:p>
        </w:tc>
      </w:tr>
    </w:tbl>
    <w:p w:rsidR="008C69A4" w:rsidRPr="002A6A9D" w:rsidRDefault="008C69A4" w:rsidP="008C69A4">
      <w:pPr>
        <w:pStyle w:val="ListParagraph"/>
        <w:numPr>
          <w:ilvl w:val="0"/>
          <w:numId w:val="2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4"/>
          <w:sz w:val="24"/>
          <w:szCs w:val="24"/>
        </w:rPr>
        <w:object w:dxaOrig="279" w:dyaOrig="260">
          <v:shape id="_x0000_i1475" type="#_x0000_t75" style="width:14.25pt;height:13.5pt" o:ole="">
            <v:imagedata r:id="rId858" o:title=""/>
          </v:shape>
          <o:OLEObject Type="Embed" ProgID="Equation.DSMT4" ShapeID="_x0000_i1475" DrawAspect="Content" ObjectID="_1474531601" r:id="rId867"/>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76" type="#_x0000_t75" style="width:11.25pt;height:13.5pt" o:ole="">
            <v:imagedata r:id="rId863" o:title=""/>
          </v:shape>
          <o:OLEObject Type="Embed" ProgID="Equation.DSMT4" ShapeID="_x0000_i1476" DrawAspect="Content" ObjectID="_1474531602" r:id="rId868"/>
        </w:object>
      </w:r>
      <w:r w:rsidRPr="002A6A9D">
        <w:rPr>
          <w:rFonts w:ascii="Times New Roman" w:hAnsi="Times New Roman" w:cs="Times New Roman"/>
          <w:sz w:val="24"/>
          <w:szCs w:val="24"/>
        </w:rPr>
        <w:t xml:space="preserve"> are independent exponential variates with parameters 1, find the pdf of              </w:t>
      </w:r>
      <w:r w:rsidRPr="002A6A9D">
        <w:rPr>
          <w:rFonts w:ascii="Times New Roman" w:hAnsi="Times New Roman" w:cs="Times New Roman"/>
          <w:position w:val="-6"/>
          <w:sz w:val="24"/>
          <w:szCs w:val="24"/>
        </w:rPr>
        <w:object w:dxaOrig="1060" w:dyaOrig="279">
          <v:shape id="_x0000_i1477" type="#_x0000_t75" style="width:52.5pt;height:14.25pt" o:ole="">
            <v:imagedata r:id="rId869" o:title=""/>
          </v:shape>
          <o:OLEObject Type="Embed" ProgID="Equation.DSMT4" ShapeID="_x0000_i1477" DrawAspect="Content" ObjectID="_1474531603" r:id="rId870"/>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The joint pdf of </w:t>
      </w:r>
      <w:r w:rsidRPr="002A6A9D">
        <w:rPr>
          <w:rFonts w:ascii="Times New Roman" w:hAnsi="Times New Roman" w:cs="Times New Roman"/>
          <w:position w:val="-4"/>
          <w:sz w:val="24"/>
          <w:szCs w:val="24"/>
        </w:rPr>
        <w:object w:dxaOrig="279" w:dyaOrig="260">
          <v:shape id="_x0000_i1478" type="#_x0000_t75" style="width:14.25pt;height:13.5pt" o:ole="">
            <v:imagedata r:id="rId858" o:title=""/>
          </v:shape>
          <o:OLEObject Type="Embed" ProgID="Equation.DSMT4" ShapeID="_x0000_i1478" DrawAspect="Content" ObjectID="_1474531604" r:id="rId871"/>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79" type="#_x0000_t75" style="width:11.25pt;height:13.5pt" o:ole="">
            <v:imagedata r:id="rId872" o:title=""/>
          </v:shape>
          <o:OLEObject Type="Embed" ProgID="Equation.DSMT4" ShapeID="_x0000_i1479" DrawAspect="Content" ObjectID="_1474531605" r:id="rId873"/>
        </w:object>
      </w:r>
      <w:r w:rsidRPr="002A6A9D">
        <w:rPr>
          <w:rFonts w:ascii="Times New Roman" w:hAnsi="Times New Roman" w:cs="Times New Roman"/>
          <w:sz w:val="24"/>
          <w:szCs w:val="24"/>
        </w:rPr>
        <w:t xml:space="preserve"> is given by </w:t>
      </w:r>
      <w:r w:rsidRPr="002A6A9D">
        <w:rPr>
          <w:rFonts w:ascii="Times New Roman" w:hAnsi="Times New Roman" w:cs="Times New Roman"/>
          <w:position w:val="-14"/>
          <w:sz w:val="24"/>
          <w:szCs w:val="24"/>
        </w:rPr>
        <w:object w:dxaOrig="2760" w:dyaOrig="420">
          <v:shape id="_x0000_i1480" type="#_x0000_t75" style="width:138pt;height:21pt" o:ole="">
            <v:imagedata r:id="rId874" o:title=""/>
          </v:shape>
          <o:OLEObject Type="Embed" ProgID="Equation.DSMT4" ShapeID="_x0000_i1480" DrawAspect="Content" ObjectID="_1474531606" r:id="rId875"/>
        </w:object>
      </w:r>
      <w:r w:rsidRPr="002A6A9D">
        <w:rPr>
          <w:rFonts w:ascii="Times New Roman" w:hAnsi="Times New Roman" w:cs="Times New Roman"/>
          <w:sz w:val="24"/>
          <w:szCs w:val="24"/>
        </w:rPr>
        <w:t xml:space="preserve">.  </w:t>
      </w:r>
    </w:p>
    <w:p w:rsidR="008C69A4" w:rsidRPr="002A6A9D" w:rsidRDefault="008C69A4" w:rsidP="008C69A4">
      <w:pPr>
        <w:pStyle w:val="ListParagraph"/>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Find the pdfof </w:t>
      </w:r>
      <w:r w:rsidRPr="002A6A9D">
        <w:rPr>
          <w:rFonts w:ascii="Times New Roman" w:hAnsi="Times New Roman" w:cs="Times New Roman"/>
          <w:position w:val="-24"/>
          <w:sz w:val="24"/>
          <w:szCs w:val="24"/>
        </w:rPr>
        <w:object w:dxaOrig="1100" w:dyaOrig="620">
          <v:shape id="_x0000_i1481" type="#_x0000_t75" style="width:55.5pt;height:30.75pt" o:ole="">
            <v:imagedata r:id="rId876" o:title=""/>
          </v:shape>
          <o:OLEObject Type="Embed" ProgID="Equation.DSMT4" ShapeID="_x0000_i1481" DrawAspect="Content" ObjectID="_1474531607" r:id="rId877"/>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4"/>
          <w:sz w:val="24"/>
          <w:szCs w:val="24"/>
        </w:rPr>
        <w:object w:dxaOrig="279" w:dyaOrig="260">
          <v:shape id="_x0000_i1482" type="#_x0000_t75" style="width:14.25pt;height:13.5pt" o:ole="">
            <v:imagedata r:id="rId858" o:title=""/>
          </v:shape>
          <o:OLEObject Type="Embed" ProgID="Equation.DSMT4" ShapeID="_x0000_i1482" DrawAspect="Content" ObjectID="_1474531608" r:id="rId878"/>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83" type="#_x0000_t75" style="width:11.25pt;height:13.5pt" o:ole="">
            <v:imagedata r:id="rId872" o:title=""/>
          </v:shape>
          <o:OLEObject Type="Embed" ProgID="Equation.DSMT4" ShapeID="_x0000_i1483" DrawAspect="Content" ObjectID="_1474531609" r:id="rId879"/>
        </w:object>
      </w:r>
      <w:r w:rsidRPr="002A6A9D">
        <w:rPr>
          <w:rFonts w:ascii="Times New Roman" w:hAnsi="Times New Roman" w:cs="Times New Roman"/>
          <w:sz w:val="24"/>
          <w:szCs w:val="24"/>
        </w:rPr>
        <w:t xml:space="preserve"> are independent random variables each following </w:t>
      </w:r>
      <w:r w:rsidRPr="002A6A9D">
        <w:rPr>
          <w:rFonts w:ascii="Times New Roman" w:hAnsi="Times New Roman" w:cs="Times New Roman"/>
          <w:position w:val="-14"/>
          <w:sz w:val="24"/>
          <w:szCs w:val="24"/>
        </w:rPr>
        <w:object w:dxaOrig="800" w:dyaOrig="400">
          <v:shape id="_x0000_i1484" type="#_x0000_t75" style="width:40.5pt;height:20.25pt" o:ole="">
            <v:imagedata r:id="rId880" o:title=""/>
          </v:shape>
          <o:OLEObject Type="Embed" ProgID="Equation.DSMT4" ShapeID="_x0000_i1484" DrawAspect="Content" ObjectID="_1474531610" r:id="rId881"/>
        </w:object>
      </w:r>
      <w:r w:rsidRPr="002A6A9D">
        <w:rPr>
          <w:rFonts w:ascii="Times New Roman" w:hAnsi="Times New Roman" w:cs="Times New Roman"/>
          <w:sz w:val="24"/>
          <w:szCs w:val="24"/>
        </w:rPr>
        <w:t xml:space="preserve">, </w:t>
      </w:r>
    </w:p>
    <w:p w:rsidR="008C69A4" w:rsidRPr="002A6A9D" w:rsidRDefault="008C69A4" w:rsidP="008C69A4">
      <w:pPr>
        <w:pStyle w:val="ListParagraph"/>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find the pdf of </w:t>
      </w:r>
      <w:r w:rsidRPr="002A6A9D">
        <w:rPr>
          <w:rFonts w:ascii="Times New Roman" w:hAnsi="Times New Roman" w:cs="Times New Roman"/>
          <w:position w:val="-6"/>
          <w:sz w:val="24"/>
          <w:szCs w:val="24"/>
        </w:rPr>
        <w:object w:dxaOrig="1280" w:dyaOrig="279">
          <v:shape id="_x0000_i1485" type="#_x0000_t75" style="width:63.75pt;height:14.25pt" o:ole="">
            <v:imagedata r:id="rId882" o:title=""/>
          </v:shape>
          <o:OLEObject Type="Embed" ProgID="Equation.DSMT4" ShapeID="_x0000_i1485" DrawAspect="Content" ObjectID="_1474531611" r:id="rId883"/>
        </w:object>
      </w:r>
      <w:r w:rsidRPr="002A6A9D">
        <w:rPr>
          <w:rFonts w:ascii="Times New Roman" w:hAnsi="Times New Roman" w:cs="Times New Roman"/>
          <w:sz w:val="24"/>
          <w:szCs w:val="24"/>
        </w:rPr>
        <w:t xml:space="preserve">. If </w:t>
      </w:r>
      <w:r w:rsidRPr="002A6A9D">
        <w:rPr>
          <w:rFonts w:ascii="Times New Roman" w:hAnsi="Times New Roman" w:cs="Times New Roman"/>
          <w:position w:val="-4"/>
          <w:sz w:val="24"/>
          <w:szCs w:val="24"/>
        </w:rPr>
        <w:object w:dxaOrig="279" w:dyaOrig="260">
          <v:shape id="_x0000_i1486" type="#_x0000_t75" style="width:14.25pt;height:13.5pt" o:ole="">
            <v:imagedata r:id="rId858" o:title=""/>
          </v:shape>
          <o:OLEObject Type="Embed" ProgID="Equation.DSMT4" ShapeID="_x0000_i1486" DrawAspect="Content" ObjectID="_1474531612" r:id="rId884"/>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20" w:dyaOrig="260">
          <v:shape id="_x0000_i1487" type="#_x0000_t75" style="width:11.25pt;height:13.5pt" o:ole="">
            <v:imagedata r:id="rId872" o:title=""/>
          </v:shape>
          <o:OLEObject Type="Embed" ProgID="Equation.DSMT4" ShapeID="_x0000_i1487" DrawAspect="Content" ObjectID="_1474531613" r:id="rId885"/>
        </w:object>
      </w:r>
      <w:r w:rsidRPr="002A6A9D">
        <w:rPr>
          <w:rFonts w:ascii="Times New Roman" w:hAnsi="Times New Roman" w:cs="Times New Roman"/>
          <w:sz w:val="24"/>
          <w:szCs w:val="24"/>
        </w:rPr>
        <w:t xml:space="preserve"> are independent rectangular variates on </w:t>
      </w:r>
      <w:r w:rsidRPr="002A6A9D">
        <w:rPr>
          <w:rFonts w:ascii="Times New Roman" w:hAnsi="Times New Roman" w:cs="Times New Roman"/>
          <w:position w:val="-14"/>
          <w:sz w:val="24"/>
          <w:szCs w:val="24"/>
        </w:rPr>
        <w:object w:dxaOrig="540" w:dyaOrig="400">
          <v:shape id="_x0000_i1488" type="#_x0000_t75" style="width:27pt;height:20.25pt" o:ole="">
            <v:imagedata r:id="rId886" o:title=""/>
          </v:shape>
          <o:OLEObject Type="Embed" ProgID="Equation.DSMT4" ShapeID="_x0000_i1488" DrawAspect="Content" ObjectID="_1474531614" r:id="rId887"/>
        </w:object>
      </w:r>
    </w:p>
    <w:p w:rsidR="008C69A4" w:rsidRPr="002A6A9D" w:rsidRDefault="008C69A4" w:rsidP="008C69A4">
      <w:pPr>
        <w:pStyle w:val="ListParagraph"/>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find the distribution of </w:t>
      </w:r>
      <w:r w:rsidRPr="002A6A9D">
        <w:rPr>
          <w:rFonts w:ascii="Times New Roman" w:hAnsi="Times New Roman" w:cs="Times New Roman"/>
          <w:position w:val="-24"/>
          <w:sz w:val="24"/>
          <w:szCs w:val="24"/>
        </w:rPr>
        <w:object w:dxaOrig="320" w:dyaOrig="620">
          <v:shape id="_x0000_i1489" type="#_x0000_t75" style="width:15.75pt;height:30.75pt" o:ole="">
            <v:imagedata r:id="rId888" o:title=""/>
          </v:shape>
          <o:OLEObject Type="Embed" ProgID="Equation.DSMT4" ShapeID="_x0000_i1489" DrawAspect="Content" ObjectID="_1474531615" r:id="rId889"/>
        </w:object>
      </w:r>
      <w:r w:rsidRPr="002A6A9D">
        <w:rPr>
          <w:rFonts w:ascii="Times New Roman" w:hAnsi="Times New Roman" w:cs="Times New Roman"/>
          <w:sz w:val="24"/>
          <w:szCs w:val="24"/>
        </w:rPr>
        <w:t>.</w:t>
      </w:r>
    </w:p>
    <w:p w:rsidR="008C69A4" w:rsidRPr="002A6A9D" w:rsidRDefault="008C69A4" w:rsidP="008C69A4">
      <w:pPr>
        <w:tabs>
          <w:tab w:val="left" w:pos="720"/>
        </w:tabs>
        <w:spacing w:after="0"/>
        <w:jc w:val="both"/>
        <w:rPr>
          <w:rFonts w:ascii="Times New Roman" w:hAnsi="Times New Roman" w:cs="Times New Roman"/>
          <w:sz w:val="24"/>
          <w:szCs w:val="24"/>
        </w:rPr>
      </w:pPr>
    </w:p>
    <w:p w:rsidR="008C69A4" w:rsidRPr="002A6A9D" w:rsidRDefault="008C69A4" w:rsidP="008C69A4">
      <w:pPr>
        <w:tabs>
          <w:tab w:val="left" w:pos="720"/>
        </w:tabs>
        <w:spacing w:after="0"/>
        <w:jc w:val="both"/>
        <w:rPr>
          <w:rFonts w:ascii="Times New Roman" w:hAnsi="Times New Roman" w:cs="Times New Roman"/>
          <w:sz w:val="24"/>
          <w:szCs w:val="24"/>
        </w:rPr>
      </w:pP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12"/>
          <w:sz w:val="24"/>
          <w:szCs w:val="24"/>
        </w:rPr>
        <w:object w:dxaOrig="1340" w:dyaOrig="360">
          <v:shape id="_x0000_i1490" type="#_x0000_t75" style="width:66.75pt;height:18.75pt" o:ole="">
            <v:imagedata r:id="rId890" o:title=""/>
          </v:shape>
          <o:OLEObject Type="Embed" ProgID="Equation.DSMT4" ShapeID="_x0000_i1490" DrawAspect="Content" ObjectID="_1474531616" r:id="rId891"/>
        </w:object>
      </w:r>
      <w:r w:rsidRPr="002A6A9D">
        <w:rPr>
          <w:rFonts w:ascii="Times New Roman" w:hAnsi="Times New Roman" w:cs="Times New Roman"/>
          <w:sz w:val="24"/>
          <w:szCs w:val="24"/>
        </w:rPr>
        <w:t xml:space="preserve"> are Poisson variates with parameter </w:t>
      </w:r>
      <w:r w:rsidRPr="002A6A9D">
        <w:rPr>
          <w:rFonts w:ascii="Times New Roman" w:hAnsi="Times New Roman" w:cs="Times New Roman"/>
          <w:position w:val="-6"/>
          <w:sz w:val="24"/>
          <w:szCs w:val="24"/>
        </w:rPr>
        <w:object w:dxaOrig="580" w:dyaOrig="279">
          <v:shape id="_x0000_i1491" type="#_x0000_t75" style="width:29.25pt;height:14.25pt" o:ole="">
            <v:imagedata r:id="rId892" o:title=""/>
          </v:shape>
          <o:OLEObject Type="Embed" ProgID="Equation.DSMT4" ShapeID="_x0000_i1491" DrawAspect="Content" ObjectID="_1474531617" r:id="rId893"/>
        </w:object>
      </w:r>
      <w:r w:rsidRPr="002A6A9D">
        <w:rPr>
          <w:rFonts w:ascii="Times New Roman" w:hAnsi="Times New Roman" w:cs="Times New Roman"/>
          <w:sz w:val="24"/>
          <w:szCs w:val="24"/>
        </w:rPr>
        <w:t xml:space="preserve">.  Use the central limit theorem </w:t>
      </w:r>
    </w:p>
    <w:p w:rsidR="008C69A4" w:rsidRPr="002A6A9D" w:rsidRDefault="008C69A4" w:rsidP="008C69A4">
      <w:pPr>
        <w:pStyle w:val="ListParagraph"/>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to estimate </w:t>
      </w:r>
      <w:r w:rsidRPr="002A6A9D">
        <w:rPr>
          <w:rFonts w:ascii="Times New Roman" w:hAnsi="Times New Roman" w:cs="Times New Roman"/>
          <w:position w:val="-14"/>
          <w:sz w:val="24"/>
          <w:szCs w:val="24"/>
        </w:rPr>
        <w:object w:dxaOrig="1820" w:dyaOrig="400">
          <v:shape id="_x0000_i1492" type="#_x0000_t75" style="width:91.5pt;height:20.25pt" o:ole="">
            <v:imagedata r:id="rId894" o:title=""/>
          </v:shape>
          <o:OLEObject Type="Embed" ProgID="Equation.DSMT4" ShapeID="_x0000_i1492" DrawAspect="Content" ObjectID="_1474531618" r:id="rId895"/>
        </w:object>
      </w:r>
      <w:r w:rsidRPr="002A6A9D">
        <w:rPr>
          <w:rFonts w:ascii="Times New Roman" w:hAnsi="Times New Roman" w:cs="Times New Roman"/>
          <w:sz w:val="24"/>
          <w:szCs w:val="24"/>
        </w:rPr>
        <w:t xml:space="preserve"> where </w:t>
      </w:r>
      <w:r w:rsidRPr="002A6A9D">
        <w:rPr>
          <w:rFonts w:ascii="Times New Roman" w:hAnsi="Times New Roman" w:cs="Times New Roman"/>
          <w:position w:val="-12"/>
          <w:sz w:val="24"/>
          <w:szCs w:val="24"/>
        </w:rPr>
        <w:object w:dxaOrig="2299" w:dyaOrig="360">
          <v:shape id="_x0000_i1493" type="#_x0000_t75" style="width:114.75pt;height:18.75pt" o:ole="">
            <v:imagedata r:id="rId896" o:title=""/>
          </v:shape>
          <o:OLEObject Type="Embed" ProgID="Equation.DSMT4" ShapeID="_x0000_i1493" DrawAspect="Content" ObjectID="_1474531619" r:id="rId897"/>
        </w:object>
      </w:r>
      <w:r w:rsidRPr="002A6A9D">
        <w:rPr>
          <w:rFonts w:ascii="Times New Roman" w:hAnsi="Times New Roman" w:cs="Times New Roman"/>
          <w:sz w:val="24"/>
          <w:szCs w:val="24"/>
        </w:rPr>
        <w:t xml:space="preserve"> and </w:t>
      </w:r>
      <w:r w:rsidRPr="002A6A9D">
        <w:rPr>
          <w:rFonts w:ascii="Times New Roman" w:hAnsi="Times New Roman" w:cs="Times New Roman"/>
          <w:position w:val="-6"/>
          <w:sz w:val="24"/>
          <w:szCs w:val="24"/>
        </w:rPr>
        <w:object w:dxaOrig="680" w:dyaOrig="279">
          <v:shape id="_x0000_i1494" type="#_x0000_t75" style="width:34.5pt;height:14.25pt" o:ole="">
            <v:imagedata r:id="rId898" o:title=""/>
          </v:shape>
          <o:OLEObject Type="Embed" ProgID="Equation.DSMT4" ShapeID="_x0000_i1494" DrawAspect="Content" ObjectID="_1474531620" r:id="rId899"/>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2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A random sample of size 100 is taken from a population whose mean is 60 and variance is 400.  Using central limit theorem, with what probability can we assent that the mean of the sample will not differ from </w:t>
      </w:r>
      <w:r w:rsidRPr="002A6A9D">
        <w:rPr>
          <w:rFonts w:ascii="Times New Roman" w:hAnsi="Times New Roman" w:cs="Times New Roman"/>
          <w:position w:val="-10"/>
          <w:sz w:val="24"/>
          <w:szCs w:val="24"/>
        </w:rPr>
        <w:object w:dxaOrig="720" w:dyaOrig="320">
          <v:shape id="_x0000_i1495" type="#_x0000_t75" style="width:36pt;height:15.75pt" o:ole="">
            <v:imagedata r:id="rId900" o:title=""/>
          </v:shape>
          <o:OLEObject Type="Embed" ProgID="Equation.DSMT4" ShapeID="_x0000_i1495" DrawAspect="Content" ObjectID="_1474531621" r:id="rId901"/>
        </w:object>
      </w:r>
      <w:r w:rsidRPr="002A6A9D">
        <w:rPr>
          <w:rFonts w:ascii="Times New Roman" w:hAnsi="Times New Roman" w:cs="Times New Roman"/>
          <w:sz w:val="24"/>
          <w:szCs w:val="24"/>
        </w:rPr>
        <w:t xml:space="preserve"> by more than 4.</w:t>
      </w:r>
    </w:p>
    <w:p w:rsidR="008C69A4" w:rsidRPr="002A6A9D" w:rsidRDefault="008C69A4" w:rsidP="008C69A4">
      <w:pPr>
        <w:pStyle w:val="ListParagraph"/>
        <w:numPr>
          <w:ilvl w:val="0"/>
          <w:numId w:val="20"/>
        </w:num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If the variable </w:t>
      </w:r>
      <w:r w:rsidRPr="002A6A9D">
        <w:rPr>
          <w:rFonts w:ascii="Times New Roman" w:hAnsi="Times New Roman" w:cs="Times New Roman"/>
          <w:position w:val="-12"/>
          <w:sz w:val="24"/>
          <w:szCs w:val="24"/>
        </w:rPr>
        <w:object w:dxaOrig="1420" w:dyaOrig="360">
          <v:shape id="_x0000_i1496" type="#_x0000_t75" style="width:71.25pt;height:18.75pt" o:ole="">
            <v:imagedata r:id="rId902" o:title=""/>
          </v:shape>
          <o:OLEObject Type="Embed" ProgID="Equation.DSMT4" ShapeID="_x0000_i1496" DrawAspect="Content" ObjectID="_1474531622" r:id="rId903"/>
        </w:object>
      </w:r>
      <w:r w:rsidRPr="002A6A9D">
        <w:rPr>
          <w:rFonts w:ascii="Times New Roman" w:hAnsi="Times New Roman" w:cs="Times New Roman"/>
          <w:sz w:val="24"/>
          <w:szCs w:val="24"/>
        </w:rPr>
        <w:t xml:space="preserve"> are independent uniform variates in the interval </w:t>
      </w:r>
      <w:r w:rsidRPr="002A6A9D">
        <w:rPr>
          <w:rFonts w:ascii="Times New Roman" w:hAnsi="Times New Roman" w:cs="Times New Roman"/>
          <w:position w:val="-14"/>
          <w:sz w:val="24"/>
          <w:szCs w:val="24"/>
        </w:rPr>
        <w:object w:dxaOrig="1060" w:dyaOrig="400">
          <v:shape id="_x0000_i1497" type="#_x0000_t75" style="width:52.5pt;height:20.25pt" o:ole="">
            <v:imagedata r:id="rId904" o:title=""/>
          </v:shape>
          <o:OLEObject Type="Embed" ProgID="Equation.DSMT4" ShapeID="_x0000_i1497" DrawAspect="Content" ObjectID="_1474531623" r:id="rId905"/>
        </w:object>
      </w:r>
      <w:r w:rsidRPr="002A6A9D">
        <w:rPr>
          <w:rFonts w:ascii="Times New Roman" w:hAnsi="Times New Roman" w:cs="Times New Roman"/>
          <w:sz w:val="24"/>
          <w:szCs w:val="24"/>
        </w:rPr>
        <w:t>,</w:t>
      </w:r>
    </w:p>
    <w:p w:rsidR="008C69A4" w:rsidRPr="002A6A9D" w:rsidRDefault="008C69A4" w:rsidP="008C69A4">
      <w:pPr>
        <w:pStyle w:val="ListParagraph"/>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find</w:t>
      </w:r>
      <w:r w:rsidRPr="002A6A9D">
        <w:rPr>
          <w:rFonts w:ascii="Times New Roman" w:hAnsi="Times New Roman" w:cs="Times New Roman"/>
          <w:position w:val="-14"/>
          <w:sz w:val="24"/>
          <w:szCs w:val="24"/>
        </w:rPr>
        <w:object w:dxaOrig="3620" w:dyaOrig="400">
          <v:shape id="_x0000_i1498" type="#_x0000_t75" style="width:180.75pt;height:20.25pt" o:ole="">
            <v:imagedata r:id="rId906" o:title=""/>
          </v:shape>
          <o:OLEObject Type="Embed" ProgID="Equation.DSMT4" ShapeID="_x0000_i1498" DrawAspect="Content" ObjectID="_1474531624" r:id="rId907"/>
        </w:object>
      </w:r>
      <w:r w:rsidRPr="002A6A9D">
        <w:rPr>
          <w:rFonts w:ascii="Times New Roman" w:hAnsi="Times New Roman" w:cs="Times New Roman"/>
          <w:sz w:val="24"/>
          <w:szCs w:val="24"/>
        </w:rPr>
        <w:t xml:space="preserve"> using central limit theorem.</w:t>
      </w:r>
    </w:p>
    <w:p w:rsidR="008C69A4" w:rsidRPr="002A6A9D" w:rsidRDefault="008C69A4" w:rsidP="008C69A4">
      <w:pPr>
        <w:pStyle w:val="ListParagraph"/>
        <w:numPr>
          <w:ilvl w:val="0"/>
          <w:numId w:val="2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A distribution with unknown mean </w:t>
      </w:r>
      <w:r w:rsidRPr="002A6A9D">
        <w:rPr>
          <w:rFonts w:ascii="Times New Roman" w:hAnsi="Times New Roman" w:cs="Times New Roman"/>
          <w:position w:val="-10"/>
          <w:sz w:val="24"/>
          <w:szCs w:val="24"/>
        </w:rPr>
        <w:object w:dxaOrig="240" w:dyaOrig="260">
          <v:shape id="_x0000_i1499" type="#_x0000_t75" style="width:12pt;height:13.5pt" o:ole="">
            <v:imagedata r:id="rId908" o:title=""/>
          </v:shape>
          <o:OLEObject Type="Embed" ProgID="Equation.DSMT4" ShapeID="_x0000_i1499" DrawAspect="Content" ObjectID="_1474531625" r:id="rId909"/>
        </w:object>
      </w:r>
      <w:r w:rsidRPr="002A6A9D">
        <w:rPr>
          <w:rFonts w:ascii="Times New Roman" w:hAnsi="Times New Roman" w:cs="Times New Roman"/>
          <w:sz w:val="24"/>
          <w:szCs w:val="24"/>
        </w:rPr>
        <w:t xml:space="preserve"> has a variance equal to 1.5.  Use central limit theorem to find how large a sample should be taken from the distribution in order that the probability will be at least 0.95 that the sample mean will be within 0.5 of the population mean.</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jc w:val="center"/>
        <w:rPr>
          <w:rFonts w:ascii="Times New Roman" w:hAnsi="Times New Roman" w:cs="Times New Roman"/>
          <w:b/>
          <w:bCs/>
          <w:sz w:val="24"/>
          <w:szCs w:val="24"/>
        </w:rPr>
      </w:pPr>
      <w:r w:rsidRPr="002A6A9D">
        <w:rPr>
          <w:rFonts w:ascii="Times New Roman" w:hAnsi="Times New Roman" w:cs="Times New Roman"/>
          <w:b/>
          <w:bCs/>
          <w:sz w:val="24"/>
          <w:szCs w:val="24"/>
        </w:rPr>
        <w:t>UNIT-IV: CLASSIFICATION OF RANDOM PROCESSES</w:t>
      </w:r>
    </w:p>
    <w:p w:rsidR="008C69A4" w:rsidRPr="002A6A9D" w:rsidRDefault="008C69A4" w:rsidP="008C69A4">
      <w:pPr>
        <w:jc w:val="center"/>
        <w:rPr>
          <w:rFonts w:ascii="Times New Roman" w:hAnsi="Times New Roman" w:cs="Times New Roman"/>
          <w:b/>
          <w:sz w:val="24"/>
          <w:szCs w:val="24"/>
        </w:rPr>
      </w:pPr>
      <w:r w:rsidRPr="002A6A9D">
        <w:rPr>
          <w:rFonts w:ascii="Times New Roman" w:hAnsi="Times New Roman" w:cs="Times New Roman"/>
          <w:b/>
          <w:sz w:val="24"/>
          <w:szCs w:val="24"/>
        </w:rPr>
        <w:t>Part-A</w:t>
      </w: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sz w:val="24"/>
          <w:szCs w:val="24"/>
        </w:rPr>
        <w:t>1</w:t>
      </w:r>
      <w:r w:rsidRPr="002A6A9D">
        <w:rPr>
          <w:rFonts w:ascii="Times New Roman" w:hAnsi="Times New Roman" w:cs="Times New Roman"/>
          <w:b/>
          <w:sz w:val="24"/>
          <w:szCs w:val="24"/>
        </w:rPr>
        <w:t>. Define I &amp; II order stationary Process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u w:val="single"/>
        </w:rPr>
        <w:t>I Order Stationary Process:</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A random process is said to be stationary to order one if is first order density function does not change with a shift in time origin.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i.e., </w:t>
      </w:r>
      <w:r w:rsidRPr="002A6A9D">
        <w:rPr>
          <w:rFonts w:ascii="Times New Roman" w:hAnsi="Times New Roman" w:cs="Times New Roman"/>
          <w:position w:val="-14"/>
          <w:sz w:val="24"/>
          <w:szCs w:val="24"/>
        </w:rPr>
        <w:object w:dxaOrig="2500" w:dyaOrig="400">
          <v:shape id="_x0000_i1500" type="#_x0000_t75" style="width:124.5pt;height:20.25pt" o:ole="">
            <v:imagedata r:id="rId910" o:title=""/>
          </v:shape>
          <o:OLEObject Type="Embed" ProgID="Equation.DSMT4" ShapeID="_x0000_i1500" DrawAspect="Content" ObjectID="_1474531626" r:id="rId911"/>
        </w:object>
      </w:r>
      <w:r w:rsidRPr="002A6A9D">
        <w:rPr>
          <w:rFonts w:ascii="Times New Roman" w:hAnsi="Times New Roman" w:cs="Times New Roman"/>
          <w:sz w:val="24"/>
          <w:szCs w:val="24"/>
        </w:rPr>
        <w:t xml:space="preserve"> for any time </w:t>
      </w:r>
      <w:r w:rsidRPr="002A6A9D">
        <w:rPr>
          <w:rFonts w:ascii="Times New Roman" w:hAnsi="Times New Roman" w:cs="Times New Roman"/>
          <w:position w:val="-12"/>
          <w:sz w:val="24"/>
          <w:szCs w:val="24"/>
        </w:rPr>
        <w:object w:dxaOrig="180" w:dyaOrig="360">
          <v:shape id="_x0000_i1501" type="#_x0000_t75" style="width:9pt;height:18.75pt" o:ole="">
            <v:imagedata r:id="rId912" o:title=""/>
          </v:shape>
          <o:OLEObject Type="Embed" ProgID="Equation.DSMT4" ShapeID="_x0000_i1501" DrawAspect="Content" ObjectID="_1474531627" r:id="rId913"/>
        </w:object>
      </w:r>
      <w:r w:rsidRPr="002A6A9D">
        <w:rPr>
          <w:rFonts w:ascii="Times New Roman" w:hAnsi="Times New Roman" w:cs="Times New Roman"/>
          <w:sz w:val="24"/>
          <w:szCs w:val="24"/>
        </w:rPr>
        <w:t xml:space="preserve"> and any real number</w:t>
      </w:r>
      <w:r w:rsidRPr="002A6A9D">
        <w:rPr>
          <w:rFonts w:ascii="Times New Roman" w:hAnsi="Times New Roman" w:cs="Times New Roman"/>
          <w:position w:val="-4"/>
          <w:sz w:val="24"/>
          <w:szCs w:val="24"/>
        </w:rPr>
        <w:object w:dxaOrig="180" w:dyaOrig="260">
          <v:shape id="_x0000_i1502" type="#_x0000_t75" style="width:9pt;height:13.5pt" o:ole="">
            <v:imagedata r:id="rId914" o:title=""/>
          </v:shape>
          <o:OLEObject Type="Embed" ProgID="Equation.DSMT4" ShapeID="_x0000_i1502" DrawAspect="Content" ObjectID="_1474531628" r:id="rId915"/>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i.e.,</w:t>
      </w:r>
      <w:r w:rsidRPr="002A6A9D">
        <w:rPr>
          <w:rFonts w:ascii="Times New Roman" w:hAnsi="Times New Roman" w:cs="Times New Roman"/>
          <w:position w:val="-16"/>
          <w:sz w:val="24"/>
          <w:szCs w:val="24"/>
        </w:rPr>
        <w:object w:dxaOrig="1620" w:dyaOrig="440">
          <v:shape id="_x0000_i1503" type="#_x0000_t75" style="width:81pt;height:21.75pt" o:ole="">
            <v:imagedata r:id="rId916" o:title=""/>
          </v:shape>
          <o:OLEObject Type="Embed" ProgID="Equation.DSMT4" ShapeID="_x0000_i1503" DrawAspect="Content" ObjectID="_1474531629" r:id="rId917"/>
        </w:object>
      </w:r>
      <w:r w:rsidRPr="002A6A9D">
        <w:rPr>
          <w:rFonts w:ascii="Times New Roman" w:hAnsi="Times New Roman" w:cs="Times New Roman"/>
          <w:sz w:val="24"/>
          <w:szCs w:val="24"/>
        </w:rPr>
        <w:t>Constant.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u w:val="single"/>
        </w:rPr>
        <w:t>II Order Stationary Process:</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A random process is said to be stationary to order two if its second-order density functions does not change with a shift in time origin.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i.e., </w:t>
      </w:r>
      <w:r w:rsidRPr="002A6A9D">
        <w:rPr>
          <w:rFonts w:ascii="Times New Roman" w:hAnsi="Times New Roman" w:cs="Times New Roman"/>
          <w:position w:val="-14"/>
          <w:sz w:val="24"/>
          <w:szCs w:val="24"/>
        </w:rPr>
        <w:object w:dxaOrig="3879" w:dyaOrig="400">
          <v:shape id="_x0000_i1504" type="#_x0000_t75" style="width:194.25pt;height:20.25pt" o:ole="">
            <v:imagedata r:id="rId918" o:title=""/>
          </v:shape>
          <o:OLEObject Type="Embed" ProgID="Equation.DSMT4" ShapeID="_x0000_i1504" DrawAspect="Content" ObjectID="_1474531630" r:id="rId919"/>
        </w:object>
      </w:r>
      <w:r w:rsidRPr="002A6A9D">
        <w:rPr>
          <w:rFonts w:ascii="Times New Roman" w:hAnsi="Times New Roman" w:cs="Times New Roman"/>
          <w:sz w:val="24"/>
          <w:szCs w:val="24"/>
        </w:rPr>
        <w:t xml:space="preserve"> for all </w:t>
      </w:r>
      <w:r w:rsidRPr="002A6A9D">
        <w:rPr>
          <w:rFonts w:ascii="Times New Roman" w:hAnsi="Times New Roman" w:cs="Times New Roman"/>
          <w:position w:val="-12"/>
          <w:sz w:val="24"/>
          <w:szCs w:val="24"/>
        </w:rPr>
        <w:object w:dxaOrig="480" w:dyaOrig="360">
          <v:shape id="_x0000_i1505" type="#_x0000_t75" style="width:24pt;height:18.75pt" o:ole="">
            <v:imagedata r:id="rId920" o:title=""/>
          </v:shape>
          <o:OLEObject Type="Embed" ProgID="Equation.DSMT4" ShapeID="_x0000_i1505" DrawAspect="Content" ObjectID="_1474531631" r:id="rId921"/>
        </w:object>
      </w:r>
      <w:r w:rsidRPr="002A6A9D">
        <w:rPr>
          <w:rFonts w:ascii="Times New Roman" w:hAnsi="Times New Roman" w:cs="Times New Roman"/>
          <w:sz w:val="24"/>
          <w:szCs w:val="24"/>
        </w:rPr>
        <w:t xml:space="preserve">and </w:t>
      </w:r>
      <w:r w:rsidRPr="002A6A9D">
        <w:rPr>
          <w:rFonts w:ascii="Times New Roman" w:hAnsi="Times New Roman" w:cs="Times New Roman"/>
          <w:position w:val="-4"/>
          <w:sz w:val="24"/>
          <w:szCs w:val="24"/>
        </w:rPr>
        <w:object w:dxaOrig="180" w:dyaOrig="260">
          <v:shape id="_x0000_i1506" type="#_x0000_t75" style="width:9pt;height:13.5pt" o:ole="">
            <v:imagedata r:id="rId922" o:title=""/>
          </v:shape>
          <o:OLEObject Type="Embed" ProgID="Equation.DSMT4" ShapeID="_x0000_i1506" DrawAspect="Content" ObjectID="_1474531632" r:id="rId923"/>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2. Define wide-sense stationary process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A random process </w:t>
      </w:r>
      <w:r w:rsidRPr="002A6A9D">
        <w:rPr>
          <w:rFonts w:ascii="Times New Roman" w:hAnsi="Times New Roman" w:cs="Times New Roman"/>
          <w:position w:val="-14"/>
          <w:sz w:val="24"/>
          <w:szCs w:val="24"/>
        </w:rPr>
        <w:object w:dxaOrig="560" w:dyaOrig="400">
          <v:shape id="_x0000_i1507" type="#_x0000_t75" style="width:27.75pt;height:20.25pt" o:ole="">
            <v:imagedata r:id="rId924" o:title=""/>
          </v:shape>
          <o:OLEObject Type="Embed" ProgID="Equation.DSMT4" ShapeID="_x0000_i1507" DrawAspect="Content" ObjectID="_1474531633" r:id="rId925"/>
        </w:object>
      </w:r>
      <w:r w:rsidRPr="002A6A9D">
        <w:rPr>
          <w:rFonts w:ascii="Times New Roman" w:hAnsi="Times New Roman" w:cs="Times New Roman"/>
          <w:sz w:val="24"/>
          <w:szCs w:val="24"/>
        </w:rPr>
        <w:t xml:space="preserve"> is said to be wide sense stationary (WSS) process if the following conditions are satisfied</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(i). </w:t>
      </w:r>
      <w:r w:rsidRPr="002A6A9D">
        <w:rPr>
          <w:rFonts w:ascii="Times New Roman" w:hAnsi="Times New Roman" w:cs="Times New Roman"/>
          <w:position w:val="-16"/>
          <w:sz w:val="24"/>
          <w:szCs w:val="24"/>
        </w:rPr>
        <w:object w:dxaOrig="1380" w:dyaOrig="440">
          <v:shape id="_x0000_i1508" type="#_x0000_t75" style="width:69pt;height:21.75pt" o:ole="">
            <v:imagedata r:id="rId926" o:title=""/>
          </v:shape>
          <o:OLEObject Type="Embed" ProgID="Equation.DSMT4" ShapeID="_x0000_i1508" DrawAspect="Content" ObjectID="_1474531634" r:id="rId927"/>
        </w:object>
      </w:r>
      <w:r w:rsidRPr="002A6A9D">
        <w:rPr>
          <w:rFonts w:ascii="Times New Roman" w:hAnsi="Times New Roman" w:cs="Times New Roman"/>
          <w:sz w:val="24"/>
          <w:szCs w:val="24"/>
        </w:rPr>
        <w:t xml:space="preserve"> i.e., mean is a constant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(ii). </w:t>
      </w:r>
      <w:r w:rsidRPr="002A6A9D">
        <w:rPr>
          <w:rFonts w:ascii="Times New Roman" w:hAnsi="Times New Roman" w:cs="Times New Roman"/>
          <w:position w:val="-16"/>
          <w:sz w:val="24"/>
          <w:szCs w:val="24"/>
        </w:rPr>
        <w:object w:dxaOrig="2380" w:dyaOrig="440">
          <v:shape id="_x0000_i1509" type="#_x0000_t75" style="width:119.25pt;height:21.75pt" o:ole="">
            <v:imagedata r:id="rId928" o:title=""/>
          </v:shape>
          <o:OLEObject Type="Embed" ProgID="Equation.DSMT4" ShapeID="_x0000_i1509" DrawAspect="Content" ObjectID="_1474531635" r:id="rId929"/>
        </w:object>
      </w:r>
      <w:r w:rsidRPr="002A6A9D">
        <w:rPr>
          <w:rFonts w:ascii="Times New Roman" w:hAnsi="Times New Roman" w:cs="Times New Roman"/>
          <w:sz w:val="24"/>
          <w:szCs w:val="24"/>
        </w:rPr>
        <w:t xml:space="preserve"> i.e., autocorrelation function depends only on the time difference.</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3. Define a strict sense stationary process with an example</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A random process is called a strongly stationary process (SSS) or strict sense stationary if all its statistical properties are invariant to a shift of time origin.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This means that </w:t>
      </w:r>
      <w:r w:rsidRPr="002A6A9D">
        <w:rPr>
          <w:rFonts w:ascii="Times New Roman" w:hAnsi="Times New Roman" w:cs="Times New Roman"/>
          <w:position w:val="-14"/>
          <w:sz w:val="24"/>
          <w:szCs w:val="24"/>
        </w:rPr>
        <w:object w:dxaOrig="540" w:dyaOrig="400">
          <v:shape id="_x0000_i1510" type="#_x0000_t75" style="width:27pt;height:20.25pt" o:ole="">
            <v:imagedata r:id="rId930" o:title=""/>
          </v:shape>
          <o:OLEObject Type="Embed" ProgID="Equation.DSMT4" ShapeID="_x0000_i1510" DrawAspect="Content" ObjectID="_1474531636" r:id="rId931"/>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920" w:dyaOrig="400">
          <v:shape id="_x0000_i1511" type="#_x0000_t75" style="width:45.75pt;height:20.25pt" o:ole="">
            <v:imagedata r:id="rId932" o:title=""/>
          </v:shape>
          <o:OLEObject Type="Embed" ProgID="Equation.DSMT4" ShapeID="_x0000_i1511" DrawAspect="Content" ObjectID="_1474531637" r:id="rId933"/>
        </w:object>
      </w:r>
      <w:r w:rsidRPr="002A6A9D">
        <w:rPr>
          <w:rFonts w:ascii="Times New Roman" w:hAnsi="Times New Roman" w:cs="Times New Roman"/>
          <w:sz w:val="24"/>
          <w:szCs w:val="24"/>
        </w:rPr>
        <w:t xml:space="preserve"> have the same statistics for any </w:t>
      </w:r>
      <w:r w:rsidRPr="002A6A9D">
        <w:rPr>
          <w:rFonts w:ascii="Times New Roman" w:hAnsi="Times New Roman" w:cs="Times New Roman"/>
          <w:position w:val="-4"/>
          <w:sz w:val="24"/>
          <w:szCs w:val="24"/>
        </w:rPr>
        <w:object w:dxaOrig="200" w:dyaOrig="200">
          <v:shape id="_x0000_i1512" type="#_x0000_t75" style="width:9.75pt;height:9.75pt" o:ole="">
            <v:imagedata r:id="rId934" o:title=""/>
          </v:shape>
          <o:OLEObject Type="Embed" ProgID="Equation.DSMT4" ShapeID="_x0000_i1512" DrawAspect="Content" ObjectID="_1474531638" r:id="rId935"/>
        </w:object>
      </w:r>
      <w:r w:rsidRPr="002A6A9D">
        <w:rPr>
          <w:rFonts w:ascii="Times New Roman" w:hAnsi="Times New Roman" w:cs="Times New Roman"/>
          <w:sz w:val="24"/>
          <w:szCs w:val="24"/>
        </w:rPr>
        <w:t xml:space="preserve">and any </w:t>
      </w:r>
      <w:r w:rsidRPr="002A6A9D">
        <w:rPr>
          <w:rFonts w:ascii="Times New Roman" w:hAnsi="Times New Roman" w:cs="Times New Roman"/>
          <w:position w:val="-6"/>
          <w:sz w:val="24"/>
          <w:szCs w:val="24"/>
        </w:rPr>
        <w:object w:dxaOrig="139" w:dyaOrig="240">
          <v:shape id="_x0000_i1513" type="#_x0000_t75" style="width:6.75pt;height:12pt" o:ole="">
            <v:imagedata r:id="rId936" o:title=""/>
          </v:shape>
          <o:OLEObject Type="Embed" ProgID="Equation.DSMT4" ShapeID="_x0000_i1513" DrawAspect="Content" ObjectID="_1474531639" r:id="rId937"/>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Example: Bernoulli process is a SSS process</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 xml:space="preserve">4. Define </w:t>
      </w:r>
      <w:r w:rsidRPr="002A6A9D">
        <w:rPr>
          <w:rFonts w:ascii="Times New Roman" w:hAnsi="Times New Roman" w:cs="Times New Roman"/>
          <w:b/>
          <w:position w:val="-6"/>
          <w:sz w:val="24"/>
          <w:szCs w:val="24"/>
        </w:rPr>
        <w:object w:dxaOrig="320" w:dyaOrig="320">
          <v:shape id="_x0000_i1514" type="#_x0000_t75" style="width:15.75pt;height:15.75pt" o:ole="">
            <v:imagedata r:id="rId938" o:title=""/>
          </v:shape>
          <o:OLEObject Type="Embed" ProgID="Equation.DSMT4" ShapeID="_x0000_i1514" DrawAspect="Content" ObjectID="_1474531640" r:id="rId939"/>
        </w:object>
      </w:r>
      <w:r w:rsidRPr="002A6A9D">
        <w:rPr>
          <w:rFonts w:ascii="Times New Roman" w:hAnsi="Times New Roman" w:cs="Times New Roman"/>
          <w:b/>
          <w:sz w:val="24"/>
          <w:szCs w:val="24"/>
        </w:rPr>
        <w:t>order stationary process, when will it become a SSS process?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A random process </w:t>
      </w:r>
      <w:r w:rsidRPr="002A6A9D">
        <w:rPr>
          <w:rFonts w:ascii="Times New Roman" w:hAnsi="Times New Roman" w:cs="Times New Roman"/>
          <w:position w:val="-14"/>
          <w:sz w:val="24"/>
          <w:szCs w:val="24"/>
        </w:rPr>
        <w:object w:dxaOrig="540" w:dyaOrig="400">
          <v:shape id="_x0000_i1515" type="#_x0000_t75" style="width:27pt;height:20.25pt" o:ole="">
            <v:imagedata r:id="rId940" o:title=""/>
          </v:shape>
          <o:OLEObject Type="Embed" ProgID="Equation.DSMT4" ShapeID="_x0000_i1515" DrawAspect="Content" ObjectID="_1474531641" r:id="rId941"/>
        </w:object>
      </w:r>
      <w:r w:rsidRPr="002A6A9D">
        <w:rPr>
          <w:rFonts w:ascii="Times New Roman" w:hAnsi="Times New Roman" w:cs="Times New Roman"/>
          <w:sz w:val="24"/>
          <w:szCs w:val="24"/>
        </w:rPr>
        <w:t xml:space="preserve"> is said to be stationary to order </w:t>
      </w:r>
      <w:r w:rsidRPr="002A6A9D">
        <w:rPr>
          <w:rFonts w:ascii="Times New Roman" w:hAnsi="Times New Roman" w:cs="Times New Roman"/>
          <w:position w:val="-6"/>
          <w:sz w:val="24"/>
          <w:szCs w:val="24"/>
        </w:rPr>
        <w:object w:dxaOrig="200" w:dyaOrig="220">
          <v:shape id="_x0000_i1516" type="#_x0000_t75" style="width:9.75pt;height:11.25pt" o:ole="">
            <v:imagedata r:id="rId942" o:title=""/>
          </v:shape>
          <o:OLEObject Type="Embed" ProgID="Equation.DSMT4" ShapeID="_x0000_i1516" DrawAspect="Content" ObjectID="_1474531642" r:id="rId943"/>
        </w:object>
      </w:r>
      <w:r w:rsidRPr="002A6A9D">
        <w:rPr>
          <w:rFonts w:ascii="Times New Roman" w:hAnsi="Times New Roman" w:cs="Times New Roman"/>
          <w:sz w:val="24"/>
          <w:szCs w:val="24"/>
        </w:rPr>
        <w:t xml:space="preserve">or </w:t>
      </w:r>
      <w:r w:rsidRPr="002A6A9D">
        <w:rPr>
          <w:rFonts w:ascii="Times New Roman" w:hAnsi="Times New Roman" w:cs="Times New Roman"/>
          <w:position w:val="-6"/>
          <w:sz w:val="24"/>
          <w:szCs w:val="24"/>
        </w:rPr>
        <w:object w:dxaOrig="320" w:dyaOrig="320">
          <v:shape id="_x0000_i1517" type="#_x0000_t75" style="width:15.75pt;height:15.75pt" o:ole="">
            <v:imagedata r:id="rId944" o:title=""/>
          </v:shape>
          <o:OLEObject Type="Embed" ProgID="Equation.DSMT4" ShapeID="_x0000_i1517" DrawAspect="Content" ObjectID="_1474531643" r:id="rId945"/>
        </w:object>
      </w:r>
      <w:r w:rsidRPr="002A6A9D">
        <w:rPr>
          <w:rFonts w:ascii="Times New Roman" w:hAnsi="Times New Roman" w:cs="Times New Roman"/>
          <w:sz w:val="24"/>
          <w:szCs w:val="24"/>
        </w:rPr>
        <w:t xml:space="preserve"> order stationary if its </w:t>
      </w:r>
      <w:r w:rsidRPr="002A6A9D">
        <w:rPr>
          <w:rFonts w:ascii="Times New Roman" w:hAnsi="Times New Roman" w:cs="Times New Roman"/>
          <w:position w:val="-6"/>
          <w:sz w:val="24"/>
          <w:szCs w:val="24"/>
        </w:rPr>
        <w:object w:dxaOrig="320" w:dyaOrig="320">
          <v:shape id="_x0000_i1518" type="#_x0000_t75" style="width:15.75pt;height:15.75pt" o:ole="">
            <v:imagedata r:id="rId944" o:title=""/>
          </v:shape>
          <o:OLEObject Type="Embed" ProgID="Equation.DSMT4" ShapeID="_x0000_i1518" DrawAspect="Content" ObjectID="_1474531644" r:id="rId946"/>
        </w:object>
      </w:r>
      <w:r w:rsidRPr="002A6A9D">
        <w:rPr>
          <w:rFonts w:ascii="Times New Roman" w:hAnsi="Times New Roman" w:cs="Times New Roman"/>
          <w:sz w:val="24"/>
          <w:szCs w:val="24"/>
        </w:rPr>
        <w:t xml:space="preserve"> order density function is invariant to a shift of time origin.    </w:t>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t>i.e.,</w:t>
      </w:r>
      <w:r w:rsidRPr="002A6A9D">
        <w:rPr>
          <w:rFonts w:ascii="Times New Roman" w:hAnsi="Times New Roman" w:cs="Times New Roman"/>
          <w:position w:val="-14"/>
          <w:sz w:val="24"/>
          <w:szCs w:val="24"/>
        </w:rPr>
        <w:object w:dxaOrig="6360" w:dyaOrig="400">
          <v:shape id="_x0000_i1519" type="#_x0000_t75" style="width:318pt;height:20.25pt" o:ole="">
            <v:imagedata r:id="rId947" o:title=""/>
          </v:shape>
          <o:OLEObject Type="Embed" ProgID="Equation.DSMT4" ShapeID="_x0000_i1519" DrawAspect="Content" ObjectID="_1474531645" r:id="rId948"/>
        </w:object>
      </w:r>
      <w:r w:rsidRPr="002A6A9D">
        <w:rPr>
          <w:rFonts w:ascii="Times New Roman" w:hAnsi="Times New Roman" w:cs="Times New Roman"/>
          <w:sz w:val="24"/>
          <w:szCs w:val="24"/>
        </w:rPr>
        <w:t xml:space="preserve"> for all </w:t>
      </w:r>
      <w:r w:rsidRPr="002A6A9D">
        <w:rPr>
          <w:rFonts w:ascii="Times New Roman" w:hAnsi="Times New Roman" w:cs="Times New Roman"/>
          <w:position w:val="-12"/>
          <w:sz w:val="24"/>
          <w:szCs w:val="24"/>
        </w:rPr>
        <w:object w:dxaOrig="1080" w:dyaOrig="360">
          <v:shape id="_x0000_i1520" type="#_x0000_t75" style="width:54.75pt;height:18.75pt" o:ole="">
            <v:imagedata r:id="rId949" o:title=""/>
          </v:shape>
          <o:OLEObject Type="Embed" ProgID="Equation.DSMT4" ShapeID="_x0000_i1520" DrawAspect="Content" ObjectID="_1474531646" r:id="rId950"/>
        </w:object>
      </w:r>
      <w:r w:rsidRPr="002A6A9D">
        <w:rPr>
          <w:rFonts w:ascii="Times New Roman" w:hAnsi="Times New Roman" w:cs="Times New Roman"/>
          <w:position w:val="-6"/>
          <w:sz w:val="24"/>
          <w:szCs w:val="24"/>
        </w:rPr>
        <w:object w:dxaOrig="260" w:dyaOrig="279">
          <v:shape id="_x0000_i1521" type="#_x0000_t75" style="width:13.5pt;height:14.25pt" o:ole="">
            <v:imagedata r:id="rId951" o:title=""/>
          </v:shape>
          <o:OLEObject Type="Embed" ProgID="Equation.DSMT4" ShapeID="_x0000_i1521" DrawAspect="Content" ObjectID="_1474531647" r:id="rId952"/>
        </w:object>
      </w:r>
      <w:r w:rsidRPr="002A6A9D">
        <w:rPr>
          <w:rFonts w:ascii="Times New Roman" w:hAnsi="Times New Roman" w:cs="Times New Roman"/>
          <w:position w:val="-6"/>
          <w:sz w:val="24"/>
          <w:szCs w:val="24"/>
        </w:rPr>
        <w:object w:dxaOrig="200" w:dyaOrig="279">
          <v:shape id="_x0000_i1522" type="#_x0000_t75" style="width:9.75pt;height:14.25pt" o:ole="">
            <v:imagedata r:id="rId953" o:title=""/>
          </v:shape>
          <o:OLEObject Type="Embed" ProgID="Equation.DSMT4" ShapeID="_x0000_i1522" DrawAspect="Content" ObjectID="_1474531648" r:id="rId954"/>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A</w:t>
      </w:r>
      <w:r w:rsidRPr="002A6A9D">
        <w:rPr>
          <w:rFonts w:ascii="Times New Roman" w:hAnsi="Times New Roman" w:cs="Times New Roman"/>
          <w:position w:val="-6"/>
          <w:sz w:val="24"/>
          <w:szCs w:val="24"/>
        </w:rPr>
        <w:object w:dxaOrig="320" w:dyaOrig="320">
          <v:shape id="_x0000_i1523" type="#_x0000_t75" style="width:15.75pt;height:15.75pt" o:ole="">
            <v:imagedata r:id="rId938" o:title=""/>
          </v:shape>
          <o:OLEObject Type="Embed" ProgID="Equation.DSMT4" ShapeID="_x0000_i1523" DrawAspect="Content" ObjectID="_1474531649" r:id="rId955"/>
        </w:object>
      </w:r>
      <w:r w:rsidRPr="002A6A9D">
        <w:rPr>
          <w:rFonts w:ascii="Times New Roman" w:hAnsi="Times New Roman" w:cs="Times New Roman"/>
          <w:sz w:val="24"/>
          <w:szCs w:val="24"/>
        </w:rPr>
        <w:t>order stationary process becomes a SSS process when</w:t>
      </w:r>
      <w:r w:rsidRPr="002A6A9D">
        <w:rPr>
          <w:rFonts w:ascii="Times New Roman" w:hAnsi="Times New Roman" w:cs="Times New Roman"/>
          <w:position w:val="-6"/>
          <w:sz w:val="24"/>
          <w:szCs w:val="24"/>
        </w:rPr>
        <w:object w:dxaOrig="700" w:dyaOrig="220">
          <v:shape id="_x0000_i1524" type="#_x0000_t75" style="width:35.25pt;height:11.25pt" o:ole="">
            <v:imagedata r:id="rId956" o:title=""/>
          </v:shape>
          <o:OLEObject Type="Embed" ProgID="Equation.DSMT4" ShapeID="_x0000_i1524" DrawAspect="Content" ObjectID="_1474531650" r:id="rId957"/>
        </w:object>
      </w:r>
      <w:r w:rsidRPr="002A6A9D">
        <w:rPr>
          <w:rFonts w:ascii="Times New Roman" w:hAnsi="Times New Roman" w:cs="Times New Roman"/>
          <w:sz w:val="24"/>
          <w:szCs w:val="24"/>
        </w:rPr>
        <w:t>.</w:t>
      </w:r>
    </w:p>
    <w:p w:rsidR="008C69A4" w:rsidRPr="002A6A9D" w:rsidRDefault="008C69A4" w:rsidP="008C69A4">
      <w:pPr>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5. When are two random process said to be orthogonal?</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Two process </w:t>
      </w:r>
      <w:r w:rsidRPr="002A6A9D">
        <w:rPr>
          <w:rFonts w:ascii="Times New Roman" w:hAnsi="Times New Roman" w:cs="Times New Roman"/>
          <w:position w:val="-14"/>
          <w:sz w:val="24"/>
          <w:szCs w:val="24"/>
        </w:rPr>
        <w:object w:dxaOrig="840" w:dyaOrig="400">
          <v:shape id="_x0000_i1525" type="#_x0000_t75" style="width:42pt;height:20.25pt" o:ole="">
            <v:imagedata r:id="rId958" o:title=""/>
          </v:shape>
          <o:OLEObject Type="Embed" ProgID="Equation.DSMT4" ShapeID="_x0000_i1525" DrawAspect="Content" ObjectID="_1474531651" r:id="rId959"/>
        </w:object>
      </w:r>
      <w:r w:rsidRPr="002A6A9D">
        <w:rPr>
          <w:rFonts w:ascii="Times New Roman" w:hAnsi="Times New Roman" w:cs="Times New Roman"/>
          <w:sz w:val="24"/>
          <w:szCs w:val="24"/>
        </w:rPr>
        <w:t>&amp;</w:t>
      </w:r>
      <w:r w:rsidRPr="002A6A9D">
        <w:rPr>
          <w:rFonts w:ascii="Times New Roman" w:hAnsi="Times New Roman" w:cs="Times New Roman"/>
          <w:position w:val="-14"/>
          <w:sz w:val="24"/>
          <w:szCs w:val="24"/>
        </w:rPr>
        <w:object w:dxaOrig="800" w:dyaOrig="400">
          <v:shape id="_x0000_i1526" type="#_x0000_t75" style="width:40.5pt;height:20.25pt" o:ole="">
            <v:imagedata r:id="rId960" o:title=""/>
          </v:shape>
          <o:OLEObject Type="Embed" ProgID="Equation.DSMT4" ShapeID="_x0000_i1526" DrawAspect="Content" ObjectID="_1474531652" r:id="rId961"/>
        </w:object>
      </w:r>
      <w:r w:rsidRPr="002A6A9D">
        <w:rPr>
          <w:rFonts w:ascii="Times New Roman" w:hAnsi="Times New Roman" w:cs="Times New Roman"/>
          <w:sz w:val="24"/>
          <w:szCs w:val="24"/>
        </w:rPr>
        <w:t xml:space="preserve"> are said to be orthogonal, if </w:t>
      </w:r>
      <w:r w:rsidRPr="002A6A9D">
        <w:rPr>
          <w:rFonts w:ascii="Times New Roman" w:hAnsi="Times New Roman" w:cs="Times New Roman"/>
          <w:position w:val="-14"/>
          <w:sz w:val="24"/>
          <w:szCs w:val="24"/>
        </w:rPr>
        <w:object w:dxaOrig="1980" w:dyaOrig="400">
          <v:shape id="_x0000_i1527" type="#_x0000_t75" style="width:99pt;height:20.25pt" o:ole="">
            <v:imagedata r:id="rId962" o:title=""/>
          </v:shape>
          <o:OLEObject Type="Embed" ProgID="Equation.DSMT4" ShapeID="_x0000_i1527" DrawAspect="Content" ObjectID="_1474531653" r:id="rId963"/>
        </w:object>
      </w: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6. When are the process</w:t>
      </w:r>
      <w:r w:rsidRPr="002A6A9D">
        <w:rPr>
          <w:rFonts w:ascii="Times New Roman" w:hAnsi="Times New Roman" w:cs="Times New Roman"/>
          <w:b/>
          <w:position w:val="-14"/>
          <w:sz w:val="24"/>
          <w:szCs w:val="24"/>
        </w:rPr>
        <w:object w:dxaOrig="840" w:dyaOrig="400">
          <v:shape id="_x0000_i1528" type="#_x0000_t75" style="width:42pt;height:20.25pt" o:ole="">
            <v:imagedata r:id="rId958" o:title=""/>
          </v:shape>
          <o:OLEObject Type="Embed" ProgID="Equation.DSMT4" ShapeID="_x0000_i1528" DrawAspect="Content" ObjectID="_1474531654" r:id="rId964"/>
        </w:object>
      </w:r>
      <w:r w:rsidRPr="002A6A9D">
        <w:rPr>
          <w:rFonts w:ascii="Times New Roman" w:hAnsi="Times New Roman" w:cs="Times New Roman"/>
          <w:b/>
          <w:sz w:val="24"/>
          <w:szCs w:val="24"/>
        </w:rPr>
        <w:t>&amp;</w:t>
      </w:r>
      <w:r w:rsidRPr="002A6A9D">
        <w:rPr>
          <w:rFonts w:ascii="Times New Roman" w:hAnsi="Times New Roman" w:cs="Times New Roman"/>
          <w:b/>
          <w:position w:val="-14"/>
          <w:sz w:val="24"/>
          <w:szCs w:val="24"/>
        </w:rPr>
        <w:object w:dxaOrig="800" w:dyaOrig="400">
          <v:shape id="_x0000_i1529" type="#_x0000_t75" style="width:40.5pt;height:20.25pt" o:ole="">
            <v:imagedata r:id="rId960" o:title=""/>
          </v:shape>
          <o:OLEObject Type="Embed" ProgID="Equation.DSMT4" ShapeID="_x0000_i1529" DrawAspect="Content" ObjectID="_1474531655" r:id="rId965"/>
        </w:object>
      </w:r>
      <w:r w:rsidRPr="002A6A9D">
        <w:rPr>
          <w:rFonts w:ascii="Times New Roman" w:hAnsi="Times New Roman" w:cs="Times New Roman"/>
          <w:b/>
          <w:sz w:val="24"/>
          <w:szCs w:val="24"/>
        </w:rPr>
        <w:t xml:space="preserve"> said to be jointly stationary in the wide sense?</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Two random process </w:t>
      </w:r>
      <w:r w:rsidRPr="002A6A9D">
        <w:rPr>
          <w:rFonts w:ascii="Times New Roman" w:hAnsi="Times New Roman" w:cs="Times New Roman"/>
          <w:position w:val="-14"/>
          <w:sz w:val="24"/>
          <w:szCs w:val="24"/>
        </w:rPr>
        <w:object w:dxaOrig="840" w:dyaOrig="400">
          <v:shape id="_x0000_i1530" type="#_x0000_t75" style="width:42pt;height:20.25pt" o:ole="">
            <v:imagedata r:id="rId958" o:title=""/>
          </v:shape>
          <o:OLEObject Type="Embed" ProgID="Equation.DSMT4" ShapeID="_x0000_i1530" DrawAspect="Content" ObjectID="_1474531656" r:id="rId966"/>
        </w:object>
      </w:r>
      <w:r w:rsidRPr="002A6A9D">
        <w:rPr>
          <w:rFonts w:ascii="Times New Roman" w:hAnsi="Times New Roman" w:cs="Times New Roman"/>
          <w:sz w:val="24"/>
          <w:szCs w:val="24"/>
        </w:rPr>
        <w:t>&amp;</w:t>
      </w:r>
      <w:r w:rsidRPr="002A6A9D">
        <w:rPr>
          <w:rFonts w:ascii="Times New Roman" w:hAnsi="Times New Roman" w:cs="Times New Roman"/>
          <w:position w:val="-14"/>
          <w:sz w:val="24"/>
          <w:szCs w:val="24"/>
        </w:rPr>
        <w:object w:dxaOrig="800" w:dyaOrig="400">
          <v:shape id="_x0000_i1531" type="#_x0000_t75" style="width:40.5pt;height:20.25pt" o:ole="">
            <v:imagedata r:id="rId960" o:title=""/>
          </v:shape>
          <o:OLEObject Type="Embed" ProgID="Equation.DSMT4" ShapeID="_x0000_i1531" DrawAspect="Content" ObjectID="_1474531657" r:id="rId967"/>
        </w:object>
      </w:r>
      <w:r w:rsidRPr="002A6A9D">
        <w:rPr>
          <w:rFonts w:ascii="Times New Roman" w:hAnsi="Times New Roman" w:cs="Times New Roman"/>
          <w:sz w:val="24"/>
          <w:szCs w:val="24"/>
        </w:rPr>
        <w:t xml:space="preserve"> are said to be jointly stationary in the wide sense, if each process is individually a WSS process and </w:t>
      </w:r>
      <w:r w:rsidRPr="002A6A9D">
        <w:rPr>
          <w:rFonts w:ascii="Times New Roman" w:hAnsi="Times New Roman" w:cs="Times New Roman"/>
          <w:position w:val="-14"/>
          <w:sz w:val="24"/>
          <w:szCs w:val="24"/>
        </w:rPr>
        <w:object w:dxaOrig="1040" w:dyaOrig="400">
          <v:shape id="_x0000_i1532" type="#_x0000_t75" style="width:51.75pt;height:20.25pt" o:ole="">
            <v:imagedata r:id="rId968" o:title=""/>
          </v:shape>
          <o:OLEObject Type="Embed" ProgID="Equation.DSMT4" ShapeID="_x0000_i1532" DrawAspect="Content" ObjectID="_1474531658" r:id="rId969"/>
        </w:object>
      </w:r>
      <w:r w:rsidRPr="002A6A9D">
        <w:rPr>
          <w:rFonts w:ascii="Times New Roman" w:hAnsi="Times New Roman" w:cs="Times New Roman"/>
          <w:sz w:val="24"/>
          <w:szCs w:val="24"/>
        </w:rPr>
        <w:t xml:space="preserve"> is a function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of</w:t>
      </w:r>
      <w:r w:rsidRPr="002A6A9D">
        <w:rPr>
          <w:rFonts w:ascii="Times New Roman" w:hAnsi="Times New Roman" w:cs="Times New Roman"/>
          <w:position w:val="-14"/>
          <w:sz w:val="24"/>
          <w:szCs w:val="24"/>
        </w:rPr>
        <w:object w:dxaOrig="760" w:dyaOrig="400">
          <v:shape id="_x0000_i1533" type="#_x0000_t75" style="width:37.5pt;height:20.25pt" o:ole="">
            <v:imagedata r:id="rId970" o:title=""/>
          </v:shape>
          <o:OLEObject Type="Embed" ProgID="Equation.DSMT4" ShapeID="_x0000_i1533" DrawAspect="Content" ObjectID="_1474531659" r:id="rId971"/>
        </w:object>
      </w:r>
      <w:r w:rsidRPr="002A6A9D">
        <w:rPr>
          <w:rFonts w:ascii="Times New Roman" w:hAnsi="Times New Roman" w:cs="Times New Roman"/>
          <w:sz w:val="24"/>
          <w:szCs w:val="24"/>
        </w:rPr>
        <w:t xml:space="preserve"> only.</w:t>
      </w:r>
    </w:p>
    <w:p w:rsidR="008C69A4" w:rsidRPr="002A6A9D" w:rsidRDefault="008C69A4" w:rsidP="008C69A4">
      <w:pPr>
        <w:spacing w:after="0"/>
        <w:jc w:val="both"/>
        <w:rPr>
          <w:rFonts w:ascii="Times New Roman" w:hAnsi="Times New Roman" w:cs="Times New Roman"/>
          <w:b/>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7. Write the postulates of a poisson process?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14"/>
          <w:sz w:val="24"/>
          <w:szCs w:val="24"/>
        </w:rPr>
        <w:object w:dxaOrig="840" w:dyaOrig="400">
          <v:shape id="_x0000_i1534" type="#_x0000_t75" style="width:42pt;height:20.25pt" o:ole="">
            <v:imagedata r:id="rId958" o:title=""/>
          </v:shape>
          <o:OLEObject Type="Embed" ProgID="Equation.DSMT4" ShapeID="_x0000_i1534" DrawAspect="Content" ObjectID="_1474531660" r:id="rId972"/>
        </w:object>
      </w:r>
      <w:r w:rsidRPr="002A6A9D">
        <w:rPr>
          <w:rFonts w:ascii="Times New Roman" w:hAnsi="Times New Roman" w:cs="Times New Roman"/>
          <w:sz w:val="24"/>
          <w:szCs w:val="24"/>
        </w:rPr>
        <w:t xml:space="preserve"> represents the number of occurrences of a certain event in </w:t>
      </w:r>
      <w:r w:rsidRPr="002A6A9D">
        <w:rPr>
          <w:rFonts w:ascii="Times New Roman" w:hAnsi="Times New Roman" w:cs="Times New Roman"/>
          <w:position w:val="-14"/>
          <w:sz w:val="24"/>
          <w:szCs w:val="24"/>
        </w:rPr>
        <w:object w:dxaOrig="520" w:dyaOrig="400">
          <v:shape id="_x0000_i1535" type="#_x0000_t75" style="width:26.25pt;height:20.25pt" o:ole="">
            <v:imagedata r:id="rId973" o:title=""/>
          </v:shape>
          <o:OLEObject Type="Embed" ProgID="Equation.DSMT4" ShapeID="_x0000_i1535" DrawAspect="Content" ObjectID="_1474531661" r:id="rId974"/>
        </w:object>
      </w:r>
      <w:r w:rsidRPr="002A6A9D">
        <w:rPr>
          <w:rFonts w:ascii="Times New Roman" w:hAnsi="Times New Roman" w:cs="Times New Roman"/>
          <w:sz w:val="24"/>
          <w:szCs w:val="24"/>
        </w:rPr>
        <w:t xml:space="preserve"> then the discrete random process </w:t>
      </w:r>
      <w:r w:rsidRPr="002A6A9D">
        <w:rPr>
          <w:rFonts w:ascii="Times New Roman" w:hAnsi="Times New Roman" w:cs="Times New Roman"/>
          <w:position w:val="-14"/>
          <w:sz w:val="24"/>
          <w:szCs w:val="24"/>
        </w:rPr>
        <w:object w:dxaOrig="840" w:dyaOrig="400">
          <v:shape id="_x0000_i1536" type="#_x0000_t75" style="width:42pt;height:20.25pt" o:ole="">
            <v:imagedata r:id="rId958" o:title=""/>
          </v:shape>
          <o:OLEObject Type="Embed" ProgID="Equation.DSMT4" ShapeID="_x0000_i1536" DrawAspect="Content" ObjectID="_1474531662" r:id="rId975"/>
        </w:object>
      </w:r>
      <w:r w:rsidRPr="002A6A9D">
        <w:rPr>
          <w:rFonts w:ascii="Times New Roman" w:hAnsi="Times New Roman" w:cs="Times New Roman"/>
          <w:sz w:val="24"/>
          <w:szCs w:val="24"/>
        </w:rPr>
        <w:t xml:space="preserve"> is called the poisson process, provided the following postualates are satisfied</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16"/>
          <w:sz w:val="24"/>
          <w:szCs w:val="24"/>
        </w:rPr>
        <w:object w:dxaOrig="4700" w:dyaOrig="440">
          <v:shape id="_x0000_i1537" type="#_x0000_t75" style="width:235.5pt;height:21.75pt" o:ole="">
            <v:imagedata r:id="rId976" o:title=""/>
          </v:shape>
          <o:OLEObject Type="Embed" ProgID="Equation.DSMT4" ShapeID="_x0000_i1537" DrawAspect="Content" ObjectID="_1474531663" r:id="rId977"/>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16"/>
          <w:sz w:val="24"/>
          <w:szCs w:val="24"/>
        </w:rPr>
        <w:object w:dxaOrig="5200" w:dyaOrig="440">
          <v:shape id="_x0000_i1538" type="#_x0000_t75" style="width:260.25pt;height:21.75pt" o:ole="">
            <v:imagedata r:id="rId978" o:title=""/>
          </v:shape>
          <o:OLEObject Type="Embed" ProgID="Equation.DSMT4" ShapeID="_x0000_i1538" DrawAspect="Content" ObjectID="_1474531664" r:id="rId979"/>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16"/>
          <w:sz w:val="24"/>
          <w:szCs w:val="24"/>
        </w:rPr>
        <w:object w:dxaOrig="5740" w:dyaOrig="440">
          <v:shape id="_x0000_i1539" type="#_x0000_t75" style="width:287.25pt;height:21.75pt" o:ole="">
            <v:imagedata r:id="rId980" o:title=""/>
          </v:shape>
          <o:OLEObject Type="Embed" ProgID="Equation.DSMT4" ShapeID="_x0000_i1539" DrawAspect="Content" ObjectID="_1474531665" r:id="rId981"/>
        </w:objec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 xml:space="preserve">(iv) </w:t>
      </w:r>
      <w:r w:rsidRPr="002A6A9D">
        <w:rPr>
          <w:rFonts w:ascii="Times New Roman" w:hAnsi="Times New Roman" w:cs="Times New Roman"/>
          <w:position w:val="-14"/>
          <w:sz w:val="24"/>
          <w:szCs w:val="24"/>
        </w:rPr>
        <w:object w:dxaOrig="540" w:dyaOrig="400">
          <v:shape id="_x0000_i1540" type="#_x0000_t75" style="width:27pt;height:20.25pt" o:ole="">
            <v:imagedata r:id="rId982" o:title=""/>
          </v:shape>
          <o:OLEObject Type="Embed" ProgID="Equation.DSMT4" ShapeID="_x0000_i1540" DrawAspect="Content" ObjectID="_1474531666" r:id="rId983"/>
        </w:object>
      </w:r>
      <w:r w:rsidRPr="002A6A9D">
        <w:rPr>
          <w:rFonts w:ascii="Times New Roman" w:hAnsi="Times New Roman" w:cs="Times New Roman"/>
          <w:sz w:val="24"/>
          <w:szCs w:val="24"/>
        </w:rPr>
        <w:t xml:space="preserve">  is independent of the number of occurrences of the event in any interval prior     and after the interval </w:t>
      </w:r>
      <w:r w:rsidRPr="002A6A9D">
        <w:rPr>
          <w:rFonts w:ascii="Times New Roman" w:hAnsi="Times New Roman" w:cs="Times New Roman"/>
          <w:position w:val="-14"/>
          <w:sz w:val="24"/>
          <w:szCs w:val="24"/>
        </w:rPr>
        <w:object w:dxaOrig="520" w:dyaOrig="400">
          <v:shape id="_x0000_i1541" type="#_x0000_t75" style="width:26.25pt;height:20.25pt" o:ole="">
            <v:imagedata r:id="rId984" o:title=""/>
          </v:shape>
          <o:OLEObject Type="Embed" ProgID="Equation.DSMT4" ShapeID="_x0000_i1541" DrawAspect="Content" ObjectID="_1474531667" r:id="rId985"/>
        </w:object>
      </w:r>
      <w:r w:rsidRPr="002A6A9D">
        <w:rPr>
          <w:rFonts w:ascii="Times New Roman" w:hAnsi="Times New Roman" w:cs="Times New Roman"/>
          <w:sz w:val="24"/>
          <w:szCs w:val="24"/>
        </w:rPr>
        <w:t>.</w: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 xml:space="preserve">(v)  The probability that the event occurs in a specified number of times </w:t>
      </w:r>
      <w:r w:rsidRPr="002A6A9D">
        <w:rPr>
          <w:rFonts w:ascii="Times New Roman" w:hAnsi="Times New Roman" w:cs="Times New Roman"/>
          <w:position w:val="-14"/>
          <w:sz w:val="24"/>
          <w:szCs w:val="24"/>
        </w:rPr>
        <w:object w:dxaOrig="940" w:dyaOrig="400">
          <v:shape id="_x0000_i1542" type="#_x0000_t75" style="width:47.25pt;height:20.25pt" o:ole="">
            <v:imagedata r:id="rId986" o:title=""/>
          </v:shape>
          <o:OLEObject Type="Embed" ProgID="Equation.DSMT4" ShapeID="_x0000_i1542" DrawAspect="Content" ObjectID="_1474531668" r:id="rId987"/>
        </w:object>
      </w:r>
      <w:r w:rsidRPr="002A6A9D">
        <w:rPr>
          <w:rFonts w:ascii="Times New Roman" w:hAnsi="Times New Roman" w:cs="Times New Roman"/>
          <w:sz w:val="24"/>
          <w:szCs w:val="24"/>
        </w:rPr>
        <w:t xml:space="preserve"> depends only on </w:t>
      </w:r>
      <w:r w:rsidRPr="002A6A9D">
        <w:rPr>
          <w:rFonts w:ascii="Times New Roman" w:hAnsi="Times New Roman" w:cs="Times New Roman"/>
          <w:position w:val="-6"/>
          <w:sz w:val="24"/>
          <w:szCs w:val="24"/>
        </w:rPr>
        <w:object w:dxaOrig="139" w:dyaOrig="240">
          <v:shape id="_x0000_i1543" type="#_x0000_t75" style="width:6.75pt;height:12pt" o:ole="">
            <v:imagedata r:id="rId988" o:title=""/>
          </v:shape>
          <o:OLEObject Type="Embed" ProgID="Equation.DSMT4" ShapeID="_x0000_i1543" DrawAspect="Content" ObjectID="_1474531669" r:id="rId989"/>
        </w:object>
      </w:r>
      <w:r w:rsidRPr="002A6A9D">
        <w:rPr>
          <w:rFonts w:ascii="Times New Roman" w:hAnsi="Times New Roman" w:cs="Times New Roman"/>
          <w:sz w:val="24"/>
          <w:szCs w:val="24"/>
        </w:rPr>
        <w:t xml:space="preserve">, but not on </w:t>
      </w:r>
      <w:r w:rsidRPr="002A6A9D">
        <w:rPr>
          <w:rFonts w:ascii="Times New Roman" w:hAnsi="Times New Roman" w:cs="Times New Roman"/>
          <w:position w:val="-12"/>
          <w:sz w:val="24"/>
          <w:szCs w:val="24"/>
        </w:rPr>
        <w:object w:dxaOrig="220" w:dyaOrig="360">
          <v:shape id="_x0000_i1544" type="#_x0000_t75" style="width:11.25pt;height:18.75pt" o:ole="">
            <v:imagedata r:id="rId990" o:title=""/>
          </v:shape>
          <o:OLEObject Type="Embed" ProgID="Equation.DSMT4" ShapeID="_x0000_i1544" DrawAspect="Content" ObjectID="_1474531670" r:id="rId991"/>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8. When is a poisson process said to be homogenous?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The rate of occurrence of the event </w:t>
      </w:r>
      <w:r w:rsidRPr="002A6A9D">
        <w:rPr>
          <w:rFonts w:ascii="Times New Roman" w:hAnsi="Times New Roman" w:cs="Times New Roman"/>
          <w:position w:val="-6"/>
          <w:sz w:val="24"/>
          <w:szCs w:val="24"/>
        </w:rPr>
        <w:object w:dxaOrig="220" w:dyaOrig="279">
          <v:shape id="_x0000_i1545" type="#_x0000_t75" style="width:11.25pt;height:14.25pt" o:ole="">
            <v:imagedata r:id="rId992" o:title=""/>
          </v:shape>
          <o:OLEObject Type="Embed" ProgID="Equation.DSMT4" ShapeID="_x0000_i1545" DrawAspect="Content" ObjectID="_1474531671" r:id="rId993"/>
        </w:object>
      </w:r>
      <w:r w:rsidRPr="002A6A9D">
        <w:rPr>
          <w:rFonts w:ascii="Times New Roman" w:hAnsi="Times New Roman" w:cs="Times New Roman"/>
          <w:sz w:val="24"/>
          <w:szCs w:val="24"/>
        </w:rPr>
        <w:t xml:space="preserve"> is a constant, then the process is called a homogenous poisson process.</w:t>
      </w: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9. If the customers arrive at a bank according to a poisson process with a mean rate of 2 per minute, find the probability that, during an 1- minute interval no customer arrives.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Here</w:t>
      </w:r>
      <w:r w:rsidRPr="002A6A9D">
        <w:rPr>
          <w:rFonts w:ascii="Times New Roman" w:hAnsi="Times New Roman" w:cs="Times New Roman"/>
          <w:position w:val="-6"/>
          <w:sz w:val="24"/>
          <w:szCs w:val="24"/>
        </w:rPr>
        <w:object w:dxaOrig="580" w:dyaOrig="279">
          <v:shape id="_x0000_i1546" type="#_x0000_t75" style="width:29.25pt;height:14.25pt" o:ole="">
            <v:imagedata r:id="rId994" o:title=""/>
          </v:shape>
          <o:OLEObject Type="Embed" ProgID="Equation.DSMT4" ShapeID="_x0000_i1546" DrawAspect="Content" ObjectID="_1474531672" r:id="rId995"/>
        </w:object>
      </w:r>
      <w:r w:rsidRPr="002A6A9D">
        <w:rPr>
          <w:rFonts w:ascii="Times New Roman" w:hAnsi="Times New Roman" w:cs="Times New Roman"/>
          <w:sz w:val="24"/>
          <w:szCs w:val="24"/>
        </w:rPr>
        <w:t xml:space="preserve">, </w:t>
      </w:r>
      <w:r w:rsidRPr="002A6A9D">
        <w:rPr>
          <w:rFonts w:ascii="Times New Roman" w:hAnsi="Times New Roman" w:cs="Times New Roman"/>
          <w:position w:val="-6"/>
          <w:sz w:val="24"/>
          <w:szCs w:val="24"/>
        </w:rPr>
        <w:object w:dxaOrig="499" w:dyaOrig="279">
          <v:shape id="_x0000_i1547" type="#_x0000_t75" style="width:24.75pt;height:14.25pt" o:ole="">
            <v:imagedata r:id="rId996" o:title=""/>
          </v:shape>
          <o:OLEObject Type="Embed" ProgID="Equation.DSMT4" ShapeID="_x0000_i1547" DrawAspect="Content" ObjectID="_1474531673" r:id="rId997"/>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3920" w:dyaOrig="720">
          <v:shape id="_x0000_i1548" type="#_x0000_t75" style="width:195.75pt;height:36pt" o:ole="">
            <v:imagedata r:id="rId998" o:title=""/>
          </v:shape>
          <o:OLEObject Type="Embed" ProgID="Equation.DSMT4" ShapeID="_x0000_i1548" DrawAspect="Content" ObjectID="_1474531674" r:id="rId999"/>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Probability during 1-min interval, no customer arrives</w:t>
      </w:r>
      <w:r w:rsidRPr="002A6A9D">
        <w:rPr>
          <w:rFonts w:ascii="Times New Roman" w:hAnsi="Times New Roman" w:cs="Times New Roman"/>
          <w:position w:val="-14"/>
          <w:sz w:val="24"/>
          <w:szCs w:val="24"/>
        </w:rPr>
        <w:object w:dxaOrig="1500" w:dyaOrig="400">
          <v:shape id="_x0000_i1549" type="#_x0000_t75" style="width:75pt;height:20.25pt" o:ole="">
            <v:imagedata r:id="rId1000" o:title=""/>
          </v:shape>
          <o:OLEObject Type="Embed" ProgID="Equation.DSMT4" ShapeID="_x0000_i1549" DrawAspect="Content" ObjectID="_1474531675" r:id="rId1001"/>
        </w:object>
      </w:r>
      <w:r w:rsidRPr="002A6A9D">
        <w:rPr>
          <w:rFonts w:ascii="Times New Roman" w:hAnsi="Times New Roman" w:cs="Times New Roman"/>
          <w:position w:val="-6"/>
          <w:sz w:val="24"/>
          <w:szCs w:val="24"/>
        </w:rPr>
        <w:object w:dxaOrig="520" w:dyaOrig="320">
          <v:shape id="_x0000_i1550" type="#_x0000_t75" style="width:26.25pt;height:15.75pt" o:ole="">
            <v:imagedata r:id="rId1002" o:title=""/>
          </v:shape>
          <o:OLEObject Type="Embed" ProgID="Equation.DSMT4" ShapeID="_x0000_i1550" DrawAspect="Content" ObjectID="_1474531676" r:id="rId1003"/>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10. Define ergodic process.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A random process </w:t>
      </w:r>
      <w:r w:rsidRPr="002A6A9D">
        <w:rPr>
          <w:rFonts w:ascii="Times New Roman" w:hAnsi="Times New Roman" w:cs="Times New Roman"/>
          <w:position w:val="-14"/>
          <w:sz w:val="24"/>
          <w:szCs w:val="24"/>
        </w:rPr>
        <w:object w:dxaOrig="840" w:dyaOrig="400">
          <v:shape id="_x0000_i1551" type="#_x0000_t75" style="width:42pt;height:20.25pt" o:ole="">
            <v:imagedata r:id="rId958" o:title=""/>
          </v:shape>
          <o:OLEObject Type="Embed" ProgID="Equation.DSMT4" ShapeID="_x0000_i1551" DrawAspect="Content" ObjectID="_1474531677" r:id="rId1004"/>
        </w:object>
      </w:r>
      <w:r w:rsidRPr="002A6A9D">
        <w:rPr>
          <w:rFonts w:ascii="Times New Roman" w:hAnsi="Times New Roman" w:cs="Times New Roman"/>
          <w:sz w:val="24"/>
          <w:szCs w:val="24"/>
        </w:rPr>
        <w:t xml:space="preserve"> is said to be ergodic, if its ensemble average are equal to appropriate time averages.</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11. Define a Gaussian process.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A real valued random process </w:t>
      </w:r>
      <w:r w:rsidRPr="002A6A9D">
        <w:rPr>
          <w:rFonts w:ascii="Times New Roman" w:hAnsi="Times New Roman" w:cs="Times New Roman"/>
          <w:position w:val="-14"/>
          <w:sz w:val="24"/>
          <w:szCs w:val="24"/>
        </w:rPr>
        <w:object w:dxaOrig="840" w:dyaOrig="400">
          <v:shape id="_x0000_i1552" type="#_x0000_t75" style="width:42pt;height:20.25pt" o:ole="">
            <v:imagedata r:id="rId958" o:title=""/>
          </v:shape>
          <o:OLEObject Type="Embed" ProgID="Equation.DSMT4" ShapeID="_x0000_i1552" DrawAspect="Content" ObjectID="_1474531678" r:id="rId1005"/>
        </w:object>
      </w:r>
      <w:r w:rsidRPr="002A6A9D">
        <w:rPr>
          <w:rFonts w:ascii="Times New Roman" w:hAnsi="Times New Roman" w:cs="Times New Roman"/>
          <w:sz w:val="24"/>
          <w:szCs w:val="24"/>
        </w:rPr>
        <w:t xml:space="preserve"> is called a Gaussian process or normal process, if the random variables </w:t>
      </w:r>
      <w:r w:rsidRPr="002A6A9D">
        <w:rPr>
          <w:rFonts w:ascii="Times New Roman" w:hAnsi="Times New Roman" w:cs="Times New Roman"/>
          <w:position w:val="-14"/>
          <w:sz w:val="24"/>
          <w:szCs w:val="24"/>
        </w:rPr>
        <w:object w:dxaOrig="2280" w:dyaOrig="400">
          <v:shape id="_x0000_i1553" type="#_x0000_t75" style="width:114pt;height:20.25pt" o:ole="">
            <v:imagedata r:id="rId1006" o:title=""/>
          </v:shape>
          <o:OLEObject Type="Embed" ProgID="Equation.DSMT4" ShapeID="_x0000_i1553" DrawAspect="Content" ObjectID="_1474531679" r:id="rId1007"/>
        </w:object>
      </w:r>
      <w:r w:rsidRPr="002A6A9D">
        <w:rPr>
          <w:rFonts w:ascii="Times New Roman" w:hAnsi="Times New Roman" w:cs="Times New Roman"/>
          <w:sz w:val="24"/>
          <w:szCs w:val="24"/>
        </w:rPr>
        <w:t xml:space="preserve"> are jointly normal for every </w:t>
      </w:r>
      <w:r w:rsidRPr="002A6A9D">
        <w:rPr>
          <w:rFonts w:ascii="Times New Roman" w:hAnsi="Times New Roman" w:cs="Times New Roman"/>
          <w:position w:val="-10"/>
          <w:sz w:val="24"/>
          <w:szCs w:val="24"/>
        </w:rPr>
        <w:object w:dxaOrig="999" w:dyaOrig="320">
          <v:shape id="_x0000_i1554" type="#_x0000_t75" style="width:50.25pt;height:15.75pt" o:ole="">
            <v:imagedata r:id="rId1008" o:title=""/>
          </v:shape>
          <o:OLEObject Type="Embed" ProgID="Equation.DSMT4" ShapeID="_x0000_i1554" DrawAspect="Content" ObjectID="_1474531680" r:id="rId1009"/>
        </w:object>
      </w:r>
      <w:r w:rsidRPr="002A6A9D">
        <w:rPr>
          <w:rFonts w:ascii="Times New Roman" w:hAnsi="Times New Roman" w:cs="Times New Roman"/>
          <w:sz w:val="24"/>
          <w:szCs w:val="24"/>
        </w:rPr>
        <w:t xml:space="preserve"> and for any set of </w:t>
      </w:r>
      <w:r w:rsidRPr="002A6A9D">
        <w:rPr>
          <w:rFonts w:ascii="Times New Roman" w:hAnsi="Times New Roman" w:cs="Times New Roman"/>
          <w:position w:val="-12"/>
          <w:sz w:val="24"/>
          <w:szCs w:val="24"/>
        </w:rPr>
        <w:object w:dxaOrig="700" w:dyaOrig="360">
          <v:shape id="_x0000_i1555" type="#_x0000_t75" style="width:35.25pt;height:18.75pt" o:ole="">
            <v:imagedata r:id="rId1010" o:title=""/>
          </v:shape>
          <o:OLEObject Type="Embed" ProgID="Equation.DSMT4" ShapeID="_x0000_i1555" DrawAspect="Content" ObjectID="_1474531681" r:id="rId1011"/>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The </w:t>
      </w:r>
      <w:r w:rsidRPr="002A6A9D">
        <w:rPr>
          <w:rFonts w:ascii="Times New Roman" w:hAnsi="Times New Roman" w:cs="Times New Roman"/>
          <w:position w:val="-6"/>
          <w:sz w:val="24"/>
          <w:szCs w:val="24"/>
        </w:rPr>
        <w:object w:dxaOrig="320" w:dyaOrig="320">
          <v:shape id="_x0000_i1556" type="#_x0000_t75" style="width:15.75pt;height:15.75pt" o:ole="">
            <v:imagedata r:id="rId1012" o:title=""/>
          </v:shape>
          <o:OLEObject Type="Embed" ProgID="Equation.DSMT4" ShapeID="_x0000_i1556" DrawAspect="Content" ObjectID="_1474531682" r:id="rId1013"/>
        </w:object>
      </w:r>
      <w:r w:rsidRPr="002A6A9D">
        <w:rPr>
          <w:rFonts w:ascii="Times New Roman" w:hAnsi="Times New Roman" w:cs="Times New Roman"/>
          <w:sz w:val="24"/>
          <w:szCs w:val="24"/>
        </w:rPr>
        <w:t>order density of a Gaussian process is given by</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36"/>
          <w:sz w:val="24"/>
          <w:szCs w:val="24"/>
        </w:rPr>
        <w:object w:dxaOrig="7820" w:dyaOrig="820">
          <v:shape id="_x0000_i1557" type="#_x0000_t75" style="width:390.75pt;height:41.25pt" o:ole="">
            <v:imagedata r:id="rId1014" o:title=""/>
          </v:shape>
          <o:OLEObject Type="Embed" ProgID="Equation.DSMT4" ShapeID="_x0000_i1557" DrawAspect="Content" ObjectID="_1474531683" r:id="rId1015"/>
        </w:object>
      </w:r>
    </w:p>
    <w:p w:rsidR="008C69A4" w:rsidRPr="002A6A9D" w:rsidRDefault="008C69A4" w:rsidP="008C69A4">
      <w:pPr>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Where </w:t>
      </w:r>
      <w:r w:rsidRPr="002A6A9D">
        <w:rPr>
          <w:rFonts w:ascii="Times New Roman" w:hAnsi="Times New Roman" w:cs="Times New Roman"/>
          <w:position w:val="-14"/>
          <w:sz w:val="24"/>
          <w:szCs w:val="24"/>
        </w:rPr>
        <w:object w:dxaOrig="1460" w:dyaOrig="400">
          <v:shape id="_x0000_i1558" type="#_x0000_t75" style="width:72.75pt;height:20.25pt" o:ole="">
            <v:imagedata r:id="rId1016" o:title=""/>
          </v:shape>
          <o:OLEObject Type="Embed" ProgID="Equation.DSMT4" ShapeID="_x0000_i1558" DrawAspect="Content" ObjectID="_1474531684" r:id="rId1017"/>
        </w:object>
      </w:r>
      <w:r w:rsidRPr="002A6A9D">
        <w:rPr>
          <w:rFonts w:ascii="Times New Roman" w:hAnsi="Times New Roman" w:cs="Times New Roman"/>
          <w:sz w:val="24"/>
          <w:szCs w:val="24"/>
        </w:rPr>
        <w:t xml:space="preserve"> and </w:t>
      </w:r>
      <w:r w:rsidRPr="002A6A9D">
        <w:rPr>
          <w:rFonts w:ascii="Times New Roman" w:hAnsi="Times New Roman" w:cs="Times New Roman"/>
          <w:position w:val="-4"/>
          <w:sz w:val="24"/>
          <w:szCs w:val="24"/>
        </w:rPr>
        <w:object w:dxaOrig="240" w:dyaOrig="260">
          <v:shape id="_x0000_i1559" type="#_x0000_t75" style="width:12pt;height:13.5pt" o:ole="">
            <v:imagedata r:id="rId1018" o:title=""/>
          </v:shape>
          <o:OLEObject Type="Embed" ProgID="Equation.DSMT4" ShapeID="_x0000_i1559" DrawAspect="Content" ObjectID="_1474531685" r:id="rId1019"/>
        </w:object>
      </w:r>
      <w:r w:rsidRPr="002A6A9D">
        <w:rPr>
          <w:rFonts w:ascii="Times New Roman" w:hAnsi="Times New Roman" w:cs="Times New Roman"/>
          <w:sz w:val="24"/>
          <w:szCs w:val="24"/>
        </w:rPr>
        <w:t xml:space="preserve"> is the </w:t>
      </w:r>
      <w:r w:rsidRPr="002A6A9D">
        <w:rPr>
          <w:rFonts w:ascii="Times New Roman" w:hAnsi="Times New Roman" w:cs="Times New Roman"/>
          <w:position w:val="-6"/>
          <w:sz w:val="24"/>
          <w:szCs w:val="24"/>
        </w:rPr>
        <w:object w:dxaOrig="320" w:dyaOrig="320">
          <v:shape id="_x0000_i1560" type="#_x0000_t75" style="width:15.75pt;height:15.75pt" o:ole="">
            <v:imagedata r:id="rId1012" o:title=""/>
          </v:shape>
          <o:OLEObject Type="Embed" ProgID="Equation.DSMT4" ShapeID="_x0000_i1560" DrawAspect="Content" ObjectID="_1474531686" r:id="rId1020"/>
        </w:object>
      </w:r>
      <w:r w:rsidRPr="002A6A9D">
        <w:rPr>
          <w:rFonts w:ascii="Times New Roman" w:hAnsi="Times New Roman" w:cs="Times New Roman"/>
          <w:sz w:val="24"/>
          <w:szCs w:val="24"/>
        </w:rPr>
        <w:t xml:space="preserve"> order square matrix</w:t>
      </w:r>
      <w:r w:rsidRPr="002A6A9D">
        <w:rPr>
          <w:rFonts w:ascii="Times New Roman" w:hAnsi="Times New Roman" w:cs="Times New Roman"/>
          <w:position w:val="-16"/>
          <w:sz w:val="24"/>
          <w:szCs w:val="24"/>
        </w:rPr>
        <w:object w:dxaOrig="480" w:dyaOrig="440">
          <v:shape id="_x0000_i1561" type="#_x0000_t75" style="width:24pt;height:21.75pt" o:ole="">
            <v:imagedata r:id="rId1021" o:title=""/>
          </v:shape>
          <o:OLEObject Type="Embed" ProgID="Equation.DSMT4" ShapeID="_x0000_i1561" DrawAspect="Content" ObjectID="_1474531687" r:id="rId1022"/>
        </w:object>
      </w:r>
      <w:r w:rsidRPr="002A6A9D">
        <w:rPr>
          <w:rFonts w:ascii="Times New Roman" w:hAnsi="Times New Roman" w:cs="Times New Roman"/>
          <w:sz w:val="24"/>
          <w:szCs w:val="24"/>
        </w:rPr>
        <w:t xml:space="preserve">, where </w:t>
      </w:r>
      <w:r w:rsidRPr="002A6A9D">
        <w:rPr>
          <w:rFonts w:ascii="Times New Roman" w:hAnsi="Times New Roman" w:cs="Times New Roman"/>
          <w:position w:val="-18"/>
          <w:sz w:val="24"/>
          <w:szCs w:val="24"/>
        </w:rPr>
        <w:object w:dxaOrig="2180" w:dyaOrig="480">
          <v:shape id="_x0000_i1562" type="#_x0000_t75" style="width:108.75pt;height:24pt" o:ole="">
            <v:imagedata r:id="rId1023" o:title=""/>
          </v:shape>
          <o:OLEObject Type="Embed" ProgID="Equation.DSMT4" ShapeID="_x0000_i1562" DrawAspect="Content" ObjectID="_1474531688" r:id="rId1024"/>
        </w:object>
      </w:r>
      <w:r w:rsidRPr="002A6A9D">
        <w:rPr>
          <w:rFonts w:ascii="Times New Roman" w:hAnsi="Times New Roman" w:cs="Times New Roman"/>
          <w:sz w:val="24"/>
          <w:szCs w:val="24"/>
        </w:rPr>
        <w:t xml:space="preserve"> and </w:t>
      </w:r>
      <w:r w:rsidRPr="002A6A9D">
        <w:rPr>
          <w:rFonts w:ascii="Times New Roman" w:hAnsi="Times New Roman" w:cs="Times New Roman"/>
          <w:position w:val="-18"/>
          <w:sz w:val="24"/>
          <w:szCs w:val="24"/>
        </w:rPr>
        <w:object w:dxaOrig="620" w:dyaOrig="440">
          <v:shape id="_x0000_i1563" type="#_x0000_t75" style="width:30.75pt;height:21.75pt" o:ole="">
            <v:imagedata r:id="rId1025" o:title=""/>
          </v:shape>
          <o:OLEObject Type="Embed" ProgID="Equation.DSMT4" ShapeID="_x0000_i1563" DrawAspect="Content" ObjectID="_1474531689" r:id="rId1026"/>
        </w:object>
      </w:r>
      <w:r w:rsidRPr="002A6A9D">
        <w:rPr>
          <w:rFonts w:ascii="Times New Roman" w:hAnsi="Times New Roman" w:cs="Times New Roman"/>
          <w:sz w:val="24"/>
          <w:szCs w:val="24"/>
        </w:rPr>
        <w:t xml:space="preserve">Cofactor of </w:t>
      </w:r>
      <w:r w:rsidRPr="002A6A9D">
        <w:rPr>
          <w:rFonts w:ascii="Times New Roman" w:hAnsi="Times New Roman" w:cs="Times New Roman"/>
          <w:position w:val="-14"/>
          <w:sz w:val="24"/>
          <w:szCs w:val="24"/>
        </w:rPr>
        <w:object w:dxaOrig="279" w:dyaOrig="380">
          <v:shape id="_x0000_i1564" type="#_x0000_t75" style="width:14.25pt;height:19.5pt" o:ole="">
            <v:imagedata r:id="rId1027" o:title=""/>
          </v:shape>
          <o:OLEObject Type="Embed" ProgID="Equation.DSMT4" ShapeID="_x0000_i1564" DrawAspect="Content" ObjectID="_1474531690" r:id="rId1028"/>
        </w:object>
      </w:r>
      <w:r w:rsidRPr="002A6A9D">
        <w:rPr>
          <w:rFonts w:ascii="Times New Roman" w:hAnsi="Times New Roman" w:cs="Times New Roman"/>
          <w:sz w:val="24"/>
          <w:szCs w:val="24"/>
        </w:rPr>
        <w:t xml:space="preserve">in </w:t>
      </w:r>
      <w:r w:rsidRPr="002A6A9D">
        <w:rPr>
          <w:rFonts w:ascii="Times New Roman" w:hAnsi="Times New Roman" w:cs="Times New Roman"/>
          <w:position w:val="-14"/>
          <w:sz w:val="24"/>
          <w:szCs w:val="24"/>
        </w:rPr>
        <w:object w:dxaOrig="460" w:dyaOrig="400">
          <v:shape id="_x0000_i1565" type="#_x0000_t75" style="width:22.5pt;height:20.25pt" o:ole="">
            <v:imagedata r:id="rId1029" o:title=""/>
          </v:shape>
          <o:OLEObject Type="Embed" ProgID="Equation.DSMT4" ShapeID="_x0000_i1565" DrawAspect="Content" ObjectID="_1474531691" r:id="rId1030"/>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12. Define a Markov process with an example.</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If for</w:t>
      </w:r>
      <w:r w:rsidRPr="002A6A9D">
        <w:rPr>
          <w:rFonts w:ascii="Times New Roman" w:hAnsi="Times New Roman" w:cs="Times New Roman"/>
          <w:position w:val="-12"/>
          <w:sz w:val="24"/>
          <w:szCs w:val="24"/>
        </w:rPr>
        <w:object w:dxaOrig="2100" w:dyaOrig="360">
          <v:shape id="_x0000_i1566" type="#_x0000_t75" style="width:105pt;height:18.75pt" o:ole="">
            <v:imagedata r:id="rId1031" o:title=""/>
          </v:shape>
          <o:OLEObject Type="Embed" ProgID="Equation.DSMT4" ShapeID="_x0000_i1566" DrawAspect="Content" ObjectID="_1474531692" r:id="rId1032"/>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7660" w:dyaOrig="400">
          <v:shape id="_x0000_i1567" type="#_x0000_t75" style="width:382.5pt;height:20.25pt" o:ole="">
            <v:imagedata r:id="rId1033" o:title=""/>
          </v:shape>
          <o:OLEObject Type="Embed" ProgID="Equation.DSMT4" ShapeID="_x0000_i1567" DrawAspect="Content" ObjectID="_1474531693" r:id="rId1034"/>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then the process </w:t>
      </w:r>
      <w:r w:rsidRPr="002A6A9D">
        <w:rPr>
          <w:rFonts w:ascii="Times New Roman" w:hAnsi="Times New Roman" w:cs="Times New Roman"/>
          <w:position w:val="-14"/>
          <w:sz w:val="24"/>
          <w:szCs w:val="24"/>
        </w:rPr>
        <w:object w:dxaOrig="840" w:dyaOrig="400">
          <v:shape id="_x0000_i1568" type="#_x0000_t75" style="width:42pt;height:20.25pt" o:ole="">
            <v:imagedata r:id="rId958" o:title=""/>
          </v:shape>
          <o:OLEObject Type="Embed" ProgID="Equation.DSMT4" ShapeID="_x0000_i1568" DrawAspect="Content" ObjectID="_1474531694" r:id="rId1035"/>
        </w:object>
      </w:r>
      <w:r w:rsidRPr="002A6A9D">
        <w:rPr>
          <w:rFonts w:ascii="Times New Roman" w:hAnsi="Times New Roman" w:cs="Times New Roman"/>
          <w:sz w:val="24"/>
          <w:szCs w:val="24"/>
        </w:rPr>
        <w:t xml:space="preserve"> is called a markov process.</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Example: The Poisson process is a Markov Process.</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13. Define a Markov chain and give an example.</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rPr>
          <w:rFonts w:ascii="Times New Roman" w:hAnsi="Times New Roman" w:cs="Times New Roman"/>
          <w:sz w:val="24"/>
          <w:szCs w:val="24"/>
        </w:rPr>
      </w:pPr>
      <w:r w:rsidRPr="002A6A9D">
        <w:rPr>
          <w:rFonts w:ascii="Times New Roman" w:hAnsi="Times New Roman" w:cs="Times New Roman"/>
          <w:sz w:val="24"/>
          <w:szCs w:val="24"/>
        </w:rPr>
        <w:t>If for all</w:t>
      </w:r>
      <w:r w:rsidRPr="002A6A9D">
        <w:rPr>
          <w:rFonts w:ascii="Times New Roman" w:hAnsi="Times New Roman" w:cs="Times New Roman"/>
          <w:position w:val="-6"/>
          <w:sz w:val="24"/>
          <w:szCs w:val="24"/>
        </w:rPr>
        <w:object w:dxaOrig="200" w:dyaOrig="220">
          <v:shape id="_x0000_i1569" type="#_x0000_t75" style="width:9.75pt;height:11.25pt" o:ole="">
            <v:imagedata r:id="rId1036" o:title=""/>
          </v:shape>
          <o:OLEObject Type="Embed" ProgID="Equation.DSMT4" ShapeID="_x0000_i1569" DrawAspect="Content" ObjectID="_1474531695" r:id="rId1037"/>
        </w:object>
      </w:r>
      <w:r w:rsidRPr="002A6A9D">
        <w:rPr>
          <w:rFonts w:ascii="Times New Roman" w:hAnsi="Times New Roman" w:cs="Times New Roman"/>
          <w:sz w:val="24"/>
          <w:szCs w:val="24"/>
        </w:rPr>
        <w:t xml:space="preserve">, </w:t>
      </w:r>
      <w:r w:rsidRPr="002A6A9D">
        <w:rPr>
          <w:rFonts w:ascii="Times New Roman" w:hAnsi="Times New Roman" w:cs="Times New Roman"/>
          <w:position w:val="-14"/>
          <w:sz w:val="24"/>
          <w:szCs w:val="24"/>
        </w:rPr>
        <w:object w:dxaOrig="7040" w:dyaOrig="400">
          <v:shape id="_x0000_i1570" type="#_x0000_t75" style="width:351.75pt;height:20.25pt" o:ole="">
            <v:imagedata r:id="rId1038" o:title=""/>
          </v:shape>
          <o:OLEObject Type="Embed" ProgID="Equation.DSMT4" ShapeID="_x0000_i1570" DrawAspect="Content" ObjectID="_1474531696" r:id="rId1039"/>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then the process </w:t>
      </w:r>
      <w:r w:rsidRPr="002A6A9D">
        <w:rPr>
          <w:rFonts w:ascii="Times New Roman" w:hAnsi="Times New Roman" w:cs="Times New Roman"/>
          <w:position w:val="-14"/>
          <w:sz w:val="24"/>
          <w:szCs w:val="24"/>
        </w:rPr>
        <w:object w:dxaOrig="499" w:dyaOrig="400">
          <v:shape id="_x0000_i1571" type="#_x0000_t75" style="width:24.75pt;height:20.25pt" o:ole="">
            <v:imagedata r:id="rId1040" o:title=""/>
          </v:shape>
          <o:OLEObject Type="Embed" ProgID="Equation.DSMT4" ShapeID="_x0000_i1571" DrawAspect="Content" ObjectID="_1474531697" r:id="rId1041"/>
        </w:object>
      </w:r>
      <w:r w:rsidRPr="002A6A9D">
        <w:rPr>
          <w:rFonts w:ascii="Times New Roman" w:hAnsi="Times New Roman" w:cs="Times New Roman"/>
          <w:sz w:val="24"/>
          <w:szCs w:val="24"/>
        </w:rPr>
        <w:t xml:space="preserve">, </w:t>
      </w:r>
      <w:r w:rsidRPr="002A6A9D">
        <w:rPr>
          <w:rFonts w:ascii="Times New Roman" w:hAnsi="Times New Roman" w:cs="Times New Roman"/>
          <w:position w:val="-10"/>
          <w:sz w:val="24"/>
          <w:szCs w:val="24"/>
        </w:rPr>
        <w:object w:dxaOrig="999" w:dyaOrig="320">
          <v:shape id="_x0000_i1572" type="#_x0000_t75" style="width:50.25pt;height:15.75pt" o:ole="">
            <v:imagedata r:id="rId1042" o:title=""/>
          </v:shape>
          <o:OLEObject Type="Embed" ProgID="Equation.DSMT4" ShapeID="_x0000_i1572" DrawAspect="Content" ObjectID="_1474531698" r:id="rId1043"/>
        </w:object>
      </w:r>
      <w:r w:rsidRPr="002A6A9D">
        <w:rPr>
          <w:rFonts w:ascii="Times New Roman" w:hAnsi="Times New Roman" w:cs="Times New Roman"/>
          <w:sz w:val="24"/>
          <w:szCs w:val="24"/>
        </w:rPr>
        <w:t>is called a Markov chain.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Example: Poisson Process is a continuous time Markov chain.</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14. What is a stochastic matrix? When is it said to be regular?</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A sequence matrix, in which the sum of all the elements of each row is 1, is called a stochastic matrix. A stochastic matrix </w:t>
      </w:r>
      <w:r w:rsidRPr="002A6A9D">
        <w:rPr>
          <w:rFonts w:ascii="Times New Roman" w:hAnsi="Times New Roman" w:cs="Times New Roman"/>
          <w:position w:val="-4"/>
          <w:sz w:val="24"/>
          <w:szCs w:val="24"/>
        </w:rPr>
        <w:object w:dxaOrig="240" w:dyaOrig="260">
          <v:shape id="_x0000_i1573" type="#_x0000_t75" style="width:12pt;height:13.5pt" o:ole="">
            <v:imagedata r:id="rId1044" o:title=""/>
          </v:shape>
          <o:OLEObject Type="Embed" ProgID="Equation.DSMT4" ShapeID="_x0000_i1573" DrawAspect="Content" ObjectID="_1474531699" r:id="rId1045"/>
        </w:object>
      </w:r>
      <w:r w:rsidRPr="002A6A9D">
        <w:rPr>
          <w:rFonts w:ascii="Times New Roman" w:hAnsi="Times New Roman" w:cs="Times New Roman"/>
          <w:sz w:val="24"/>
          <w:szCs w:val="24"/>
        </w:rPr>
        <w:t xml:space="preserve"> is said to be regular if all the entries of </w:t>
      </w:r>
      <w:r w:rsidRPr="002A6A9D">
        <w:rPr>
          <w:rFonts w:ascii="Times New Roman" w:hAnsi="Times New Roman" w:cs="Times New Roman"/>
          <w:position w:val="-4"/>
          <w:sz w:val="24"/>
          <w:szCs w:val="24"/>
        </w:rPr>
        <w:object w:dxaOrig="340" w:dyaOrig="300">
          <v:shape id="_x0000_i1574" type="#_x0000_t75" style="width:16.5pt;height:15pt" o:ole="">
            <v:imagedata r:id="rId1046" o:title=""/>
          </v:shape>
          <o:OLEObject Type="Embed" ProgID="Equation.DSMT4" ShapeID="_x0000_i1574" DrawAspect="Content" ObjectID="_1474531700" r:id="rId1047"/>
        </w:object>
      </w:r>
      <w:r w:rsidRPr="002A6A9D">
        <w:rPr>
          <w:rFonts w:ascii="Times New Roman" w:hAnsi="Times New Roman" w:cs="Times New Roman"/>
          <w:sz w:val="24"/>
          <w:szCs w:val="24"/>
        </w:rPr>
        <w:t>(for some positive integer</w:t>
      </w:r>
      <w:r w:rsidRPr="002A6A9D">
        <w:rPr>
          <w:rFonts w:ascii="Times New Roman" w:hAnsi="Times New Roman" w:cs="Times New Roman"/>
          <w:position w:val="-6"/>
          <w:sz w:val="24"/>
          <w:szCs w:val="24"/>
        </w:rPr>
        <w:object w:dxaOrig="260" w:dyaOrig="220">
          <v:shape id="_x0000_i1575" type="#_x0000_t75" style="width:13.5pt;height:11.25pt" o:ole="">
            <v:imagedata r:id="rId1048" o:title=""/>
          </v:shape>
          <o:OLEObject Type="Embed" ProgID="Equation.DSMT4" ShapeID="_x0000_i1575" DrawAspect="Content" ObjectID="_1474531701" r:id="rId1049"/>
        </w:object>
      </w:r>
      <w:r w:rsidRPr="002A6A9D">
        <w:rPr>
          <w:rFonts w:ascii="Times New Roman" w:hAnsi="Times New Roman" w:cs="Times New Roman"/>
          <w:sz w:val="24"/>
          <w:szCs w:val="24"/>
        </w:rPr>
        <w:t>) are positive.</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b/>
          <w:sz w:val="24"/>
          <w:szCs w:val="24"/>
        </w:rPr>
      </w:pPr>
      <w:r w:rsidRPr="002A6A9D">
        <w:rPr>
          <w:rFonts w:ascii="Times New Roman" w:hAnsi="Times New Roman" w:cs="Times New Roman"/>
          <w:b/>
          <w:sz w:val="24"/>
          <w:szCs w:val="24"/>
        </w:rPr>
        <w:t xml:space="preserve">15. If the transition probability matrix of a markov chain is </w:t>
      </w:r>
      <w:r w:rsidRPr="002A6A9D">
        <w:rPr>
          <w:rFonts w:ascii="Times New Roman" w:hAnsi="Times New Roman" w:cs="Times New Roman"/>
          <w:b/>
          <w:position w:val="-44"/>
          <w:sz w:val="24"/>
          <w:szCs w:val="24"/>
        </w:rPr>
        <w:object w:dxaOrig="840" w:dyaOrig="999">
          <v:shape id="_x0000_i1576" type="#_x0000_t75" style="width:42pt;height:50.25pt" o:ole="">
            <v:imagedata r:id="rId1050" o:title=""/>
          </v:shape>
          <o:OLEObject Type="Embed" ProgID="Equation.DSMT4" ShapeID="_x0000_i1576" DrawAspect="Content" ObjectID="_1474531702" r:id="rId1051"/>
        </w:object>
      </w:r>
      <w:r w:rsidRPr="002A6A9D">
        <w:rPr>
          <w:rFonts w:ascii="Times New Roman" w:hAnsi="Times New Roman" w:cs="Times New Roman"/>
          <w:b/>
          <w:sz w:val="24"/>
          <w:szCs w:val="24"/>
        </w:rPr>
        <w:t>find the steady-state distribution of the chain.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Let </w:t>
      </w:r>
      <w:r w:rsidRPr="002A6A9D">
        <w:rPr>
          <w:rFonts w:ascii="Times New Roman" w:hAnsi="Times New Roman" w:cs="Times New Roman"/>
          <w:position w:val="-14"/>
          <w:sz w:val="24"/>
          <w:szCs w:val="24"/>
        </w:rPr>
        <w:object w:dxaOrig="1180" w:dyaOrig="400">
          <v:shape id="_x0000_i1577" type="#_x0000_t75" style="width:58.5pt;height:20.25pt" o:ole="">
            <v:imagedata r:id="rId1052" o:title=""/>
          </v:shape>
          <o:OLEObject Type="Embed" ProgID="Equation.DSMT4" ShapeID="_x0000_i1577" DrawAspect="Content" ObjectID="_1474531703" r:id="rId1053"/>
        </w:object>
      </w:r>
      <w:r w:rsidRPr="002A6A9D">
        <w:rPr>
          <w:rFonts w:ascii="Times New Roman" w:hAnsi="Times New Roman" w:cs="Times New Roman"/>
          <w:sz w:val="24"/>
          <w:szCs w:val="24"/>
        </w:rPr>
        <w:t xml:space="preserve"> be the limiting form of the state probability distribution on stationary state distribution of the markov chain.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By the property of </w:t>
      </w:r>
      <w:r w:rsidRPr="002A6A9D">
        <w:rPr>
          <w:rFonts w:ascii="Times New Roman" w:hAnsi="Times New Roman" w:cs="Times New Roman"/>
          <w:position w:val="-6"/>
          <w:sz w:val="24"/>
          <w:szCs w:val="24"/>
        </w:rPr>
        <w:object w:dxaOrig="220" w:dyaOrig="220">
          <v:shape id="_x0000_i1578" type="#_x0000_t75" style="width:11.25pt;height:11.25pt" o:ole="">
            <v:imagedata r:id="rId1054" o:title=""/>
          </v:shape>
          <o:OLEObject Type="Embed" ProgID="Equation.DSMT4" ShapeID="_x0000_i1578" DrawAspect="Content" ObjectID="_1474531704" r:id="rId1055"/>
        </w:object>
      </w:r>
      <w:r w:rsidRPr="002A6A9D">
        <w:rPr>
          <w:rFonts w:ascii="Times New Roman" w:hAnsi="Times New Roman" w:cs="Times New Roman"/>
          <w:sz w:val="24"/>
          <w:szCs w:val="24"/>
        </w:rPr>
        <w:t xml:space="preserve">, </w:t>
      </w:r>
      <w:r w:rsidRPr="002A6A9D">
        <w:rPr>
          <w:rFonts w:ascii="Times New Roman" w:hAnsi="Times New Roman" w:cs="Times New Roman"/>
          <w:position w:val="-6"/>
          <w:sz w:val="24"/>
          <w:szCs w:val="24"/>
        </w:rPr>
        <w:object w:dxaOrig="780" w:dyaOrig="279">
          <v:shape id="_x0000_i1579" type="#_x0000_t75" style="width:39pt;height:14.25pt" o:ole="">
            <v:imagedata r:id="rId1056" o:title=""/>
          </v:shape>
          <o:OLEObject Type="Embed" ProgID="Equation.DSMT4" ShapeID="_x0000_i1579" DrawAspect="Content" ObjectID="_1474531705" r:id="rId1057"/>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i.e.,</w:t>
      </w:r>
      <w:r w:rsidRPr="002A6A9D">
        <w:rPr>
          <w:rFonts w:ascii="Times New Roman" w:hAnsi="Times New Roman" w:cs="Times New Roman"/>
          <w:position w:val="-44"/>
          <w:sz w:val="24"/>
          <w:szCs w:val="24"/>
        </w:rPr>
        <w:object w:dxaOrig="2560" w:dyaOrig="999">
          <v:shape id="_x0000_i1580" type="#_x0000_t75" style="width:128.25pt;height:50.25pt" o:ole="">
            <v:imagedata r:id="rId1058" o:title=""/>
          </v:shape>
          <o:OLEObject Type="Embed" ProgID="Equation.DSMT4" ShapeID="_x0000_i1580" DrawAspect="Content" ObjectID="_1474531706" r:id="rId1059"/>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920" w:dyaOrig="620">
          <v:shape id="_x0000_i1581" type="#_x0000_t75" style="width:45.75pt;height:30.75pt" o:ole="">
            <v:imagedata r:id="rId1060" o:title=""/>
          </v:shape>
          <o:OLEObject Type="Embed" ProgID="Equation.DSMT4" ShapeID="_x0000_i1581" DrawAspect="Content" ObjectID="_1474531707" r:id="rId1061"/>
        </w:object>
      </w:r>
      <w:r w:rsidRPr="002A6A9D">
        <w:rPr>
          <w:rFonts w:ascii="Times New Roman" w:hAnsi="Times New Roman" w:cs="Times New Roman"/>
          <w:sz w:val="24"/>
          <w:szCs w:val="24"/>
        </w:rPr>
        <w:t>----------- (1)</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1380" w:dyaOrig="620">
          <v:shape id="_x0000_i1582" type="#_x0000_t75" style="width:69pt;height:30.75pt" o:ole="">
            <v:imagedata r:id="rId1062" o:title=""/>
          </v:shape>
          <o:OLEObject Type="Embed" ProgID="Equation.DSMT4" ShapeID="_x0000_i1582" DrawAspect="Content" ObjectID="_1474531708" r:id="rId1063"/>
        </w:object>
      </w:r>
      <w:r w:rsidRPr="002A6A9D">
        <w:rPr>
          <w:rFonts w:ascii="Times New Roman" w:hAnsi="Times New Roman" w:cs="Times New Roman"/>
          <w:sz w:val="24"/>
          <w:szCs w:val="24"/>
        </w:rPr>
        <w:t>------ (2)</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Equation (1) &amp; (2) are one and the same.</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Consider (1) or (2) with</w:t>
      </w:r>
      <w:r w:rsidRPr="002A6A9D">
        <w:rPr>
          <w:rFonts w:ascii="Times New Roman" w:hAnsi="Times New Roman" w:cs="Times New Roman"/>
          <w:position w:val="-12"/>
          <w:sz w:val="24"/>
          <w:szCs w:val="24"/>
        </w:rPr>
        <w:object w:dxaOrig="1060" w:dyaOrig="360">
          <v:shape id="_x0000_i1583" type="#_x0000_t75" style="width:52.5pt;height:18.75pt" o:ole="">
            <v:imagedata r:id="rId1064" o:title=""/>
          </v:shape>
          <o:OLEObject Type="Embed" ProgID="Equation.DSMT4" ShapeID="_x0000_i1583" DrawAspect="Content" ObjectID="_1474531709" r:id="rId1065"/>
        </w:object>
      </w:r>
      <w:r w:rsidRPr="002A6A9D">
        <w:rPr>
          <w:rFonts w:ascii="Times New Roman" w:hAnsi="Times New Roman" w:cs="Times New Roman"/>
          <w:sz w:val="24"/>
          <w:szCs w:val="24"/>
        </w:rPr>
        <w:t xml:space="preserve">, since </w:t>
      </w:r>
      <w:r w:rsidRPr="002A6A9D">
        <w:rPr>
          <w:rFonts w:ascii="Times New Roman" w:hAnsi="Times New Roman" w:cs="Times New Roman"/>
          <w:position w:val="-6"/>
          <w:sz w:val="24"/>
          <w:szCs w:val="24"/>
        </w:rPr>
        <w:object w:dxaOrig="220" w:dyaOrig="220">
          <v:shape id="_x0000_i1584" type="#_x0000_t75" style="width:11.25pt;height:11.25pt" o:ole="">
            <v:imagedata r:id="rId1066" o:title=""/>
          </v:shape>
          <o:OLEObject Type="Embed" ProgID="Equation.DSMT4" ShapeID="_x0000_i1584" DrawAspect="Content" ObjectID="_1474531710" r:id="rId1067"/>
        </w:object>
      </w:r>
      <w:r w:rsidRPr="002A6A9D">
        <w:rPr>
          <w:rFonts w:ascii="Times New Roman" w:hAnsi="Times New Roman" w:cs="Times New Roman"/>
          <w:sz w:val="24"/>
          <w:szCs w:val="24"/>
        </w:rPr>
        <w:t>is a probability distribution.</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12"/>
          <w:sz w:val="24"/>
          <w:szCs w:val="24"/>
        </w:rPr>
        <w:object w:dxaOrig="1060" w:dyaOrig="360">
          <v:shape id="_x0000_i1585" type="#_x0000_t75" style="width:52.5pt;height:18.75pt" o:ole="">
            <v:imagedata r:id="rId1068" o:title=""/>
          </v:shape>
          <o:OLEObject Type="Embed" ProgID="Equation.DSMT4" ShapeID="_x0000_i1585" DrawAspect="Content" ObjectID="_1474531711" r:id="rId1069"/>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Using (1) ,</w:t>
      </w:r>
      <w:r w:rsidRPr="002A6A9D">
        <w:rPr>
          <w:rFonts w:ascii="Times New Roman" w:hAnsi="Times New Roman" w:cs="Times New Roman"/>
          <w:position w:val="-24"/>
          <w:sz w:val="24"/>
          <w:szCs w:val="24"/>
        </w:rPr>
        <w:object w:dxaOrig="1260" w:dyaOrig="620">
          <v:shape id="_x0000_i1586" type="#_x0000_t75" style="width:63pt;height:30.75pt" o:ole="">
            <v:imagedata r:id="rId1070" o:title=""/>
          </v:shape>
          <o:OLEObject Type="Embed" ProgID="Equation.DSMT4" ShapeID="_x0000_i1586" DrawAspect="Content" ObjectID="_1474531712" r:id="rId1071"/>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780" w:dyaOrig="620">
          <v:shape id="_x0000_i1587" type="#_x0000_t75" style="width:39pt;height:30.75pt" o:ole="">
            <v:imagedata r:id="rId1072" o:title=""/>
          </v:shape>
          <o:OLEObject Type="Embed" ProgID="Equation.DSMT4" ShapeID="_x0000_i1587" DrawAspect="Content" ObjectID="_1474531713" r:id="rId1073"/>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700" w:dyaOrig="620">
          <v:shape id="_x0000_i1588" type="#_x0000_t75" style="width:35.25pt;height:30.75pt" o:ole="">
            <v:imagedata r:id="rId1074" o:title=""/>
          </v:shape>
          <o:OLEObject Type="Embed" ProgID="Equation.DSMT4" ShapeID="_x0000_i1588" DrawAspect="Content" ObjectID="_1474531714" r:id="rId1075"/>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120" w:dyaOrig="620">
          <v:shape id="_x0000_i1589" type="#_x0000_t75" style="width:106.5pt;height:30.75pt" o:ole="">
            <v:imagedata r:id="rId1076" o:title=""/>
          </v:shape>
          <o:OLEObject Type="Embed" ProgID="Equation.DSMT4" ShapeID="_x0000_i1589" DrawAspect="Content" ObjectID="_1474531715" r:id="rId1077"/>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120" w:dyaOrig="620">
          <v:shape id="_x0000_i1590" type="#_x0000_t75" style="width:106.5pt;height:30.75pt" o:ole="">
            <v:imagedata r:id="rId1078" o:title=""/>
          </v:shape>
          <o:OLEObject Type="Embed" ProgID="Equation.DSMT4" ShapeID="_x0000_i1590" DrawAspect="Content" ObjectID="_1474531716" r:id="rId1079"/>
        </w:objec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900" w:dyaOrig="620">
          <v:shape id="_x0000_i1591" type="#_x0000_t75" style="width:45pt;height:30.75pt" o:ole="">
            <v:imagedata r:id="rId1080" o:title=""/>
          </v:shape>
          <o:OLEObject Type="Embed" ProgID="Equation.DSMT4" ShapeID="_x0000_i1591" DrawAspect="Content" ObjectID="_1474531717" r:id="rId1081"/>
        </w:object>
      </w:r>
      <w:r w:rsidRPr="002A6A9D">
        <w:rPr>
          <w:rFonts w:ascii="Times New Roman" w:hAnsi="Times New Roman" w:cs="Times New Roman"/>
          <w:position w:val="-24"/>
          <w:sz w:val="24"/>
          <w:szCs w:val="24"/>
        </w:rPr>
        <w:object w:dxaOrig="920" w:dyaOrig="620">
          <v:shape id="_x0000_i1592" type="#_x0000_t75" style="width:45.75pt;height:30.75pt" o:ole="">
            <v:imagedata r:id="rId1082" o:title=""/>
          </v:shape>
          <o:OLEObject Type="Embed" ProgID="Equation.DSMT4" ShapeID="_x0000_i1592" DrawAspect="Content" ObjectID="_1474531718" r:id="rId1083"/>
        </w:object>
      </w:r>
      <w:r w:rsidRPr="002A6A9D">
        <w:rPr>
          <w:rFonts w:ascii="Times New Roman" w:hAnsi="Times New Roman" w:cs="Times New Roman"/>
          <w:sz w:val="24"/>
          <w:szCs w:val="24"/>
        </w:rPr>
        <w:t>.</w:t>
      </w: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center"/>
        <w:rPr>
          <w:rFonts w:ascii="Times New Roman" w:hAnsi="Times New Roman" w:cs="Times New Roman"/>
          <w:b/>
          <w:bCs/>
          <w:sz w:val="24"/>
          <w:szCs w:val="24"/>
        </w:rPr>
      </w:pPr>
      <w:r w:rsidRPr="002A6A9D">
        <w:rPr>
          <w:rFonts w:ascii="Times New Roman" w:hAnsi="Times New Roman" w:cs="Times New Roman"/>
          <w:b/>
          <w:bCs/>
          <w:sz w:val="24"/>
          <w:szCs w:val="24"/>
        </w:rPr>
        <w:t>UNIT-iv: CLASSIFICATION OF RANDOM PROCESSES</w:t>
      </w:r>
    </w:p>
    <w:p w:rsidR="008C69A4" w:rsidRPr="002A6A9D" w:rsidRDefault="008C69A4" w:rsidP="008C69A4">
      <w:pPr>
        <w:spacing w:after="0"/>
        <w:jc w:val="center"/>
        <w:rPr>
          <w:rFonts w:ascii="Times New Roman" w:hAnsi="Times New Roman" w:cs="Times New Roman"/>
          <w:b/>
          <w:sz w:val="24"/>
          <w:szCs w:val="24"/>
        </w:rPr>
      </w:pPr>
      <w:r w:rsidRPr="002A6A9D">
        <w:rPr>
          <w:rFonts w:ascii="Times New Roman" w:hAnsi="Times New Roman" w:cs="Times New Roman"/>
          <w:b/>
          <w:sz w:val="24"/>
          <w:szCs w:val="24"/>
        </w:rPr>
        <w:t>Part-B</w:t>
      </w:r>
    </w:p>
    <w:p w:rsidR="008C69A4" w:rsidRPr="002A6A9D" w:rsidRDefault="008C69A4" w:rsidP="008C69A4">
      <w:pPr>
        <w:pStyle w:val="ListParagraph"/>
        <w:numPr>
          <w:ilvl w:val="0"/>
          <w:numId w:val="4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Define a random (stochastic) process.  Explain the classification of random process.  Give an example to each class.</w:t>
      </w:r>
    </w:p>
    <w:p w:rsidR="008C69A4" w:rsidRPr="002A6A9D" w:rsidRDefault="008C69A4" w:rsidP="008C69A4">
      <w:pPr>
        <w:pStyle w:val="ListParagraph"/>
        <w:numPr>
          <w:ilvl w:val="0"/>
          <w:numId w:val="4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Consider the random process</w:t>
      </w:r>
      <w:r w:rsidRPr="002A6A9D">
        <w:rPr>
          <w:rFonts w:ascii="Times New Roman" w:hAnsi="Times New Roman" w:cs="Times New Roman"/>
          <w:position w:val="-14"/>
          <w:sz w:val="24"/>
          <w:szCs w:val="24"/>
        </w:rPr>
        <w:object w:dxaOrig="1760" w:dyaOrig="400">
          <v:shape id="_x0000_i1593" type="#_x0000_t75" style="width:87.75pt;height:20.25pt" o:ole="">
            <v:imagedata r:id="rId1084" o:title=""/>
          </v:shape>
          <o:OLEObject Type="Embed" ProgID="Equation.DSMT4" ShapeID="_x0000_i1593" DrawAspect="Content" ObjectID="_1474531719" r:id="rId1085"/>
        </w:object>
      </w:r>
      <w:r w:rsidRPr="002A6A9D">
        <w:rPr>
          <w:rFonts w:ascii="Times New Roman" w:hAnsi="Times New Roman" w:cs="Times New Roman"/>
          <w:sz w:val="24"/>
          <w:szCs w:val="24"/>
        </w:rPr>
        <w:t xml:space="preserve">, where </w:t>
      </w:r>
      <w:r w:rsidRPr="002A6A9D">
        <w:rPr>
          <w:rFonts w:ascii="Times New Roman" w:hAnsi="Times New Roman" w:cs="Times New Roman"/>
          <w:position w:val="-10"/>
          <w:sz w:val="24"/>
          <w:szCs w:val="24"/>
        </w:rPr>
        <w:object w:dxaOrig="200" w:dyaOrig="320">
          <v:shape id="_x0000_i1594" type="#_x0000_t75" style="width:9.75pt;height:15.75pt" o:ole="">
            <v:imagedata r:id="rId1086" o:title=""/>
          </v:shape>
          <o:OLEObject Type="Embed" ProgID="Equation.DSMT4" ShapeID="_x0000_i1594" DrawAspect="Content" ObjectID="_1474531720" r:id="rId1087"/>
        </w:object>
      </w:r>
      <w:r w:rsidRPr="002A6A9D">
        <w:rPr>
          <w:rFonts w:ascii="Times New Roman" w:hAnsi="Times New Roman" w:cs="Times New Roman"/>
          <w:sz w:val="24"/>
          <w:szCs w:val="24"/>
        </w:rPr>
        <w:t xml:space="preserve"> is uniformly distributed in the interval </w:t>
      </w:r>
      <w:r w:rsidRPr="002A6A9D">
        <w:rPr>
          <w:rFonts w:ascii="Times New Roman" w:hAnsi="Times New Roman" w:cs="Times New Roman"/>
          <w:position w:val="-24"/>
          <w:sz w:val="24"/>
          <w:szCs w:val="24"/>
        </w:rPr>
        <w:object w:dxaOrig="440" w:dyaOrig="620">
          <v:shape id="_x0000_i1595" type="#_x0000_t75" style="width:21.75pt;height:30.75pt" o:ole="">
            <v:imagedata r:id="rId1088" o:title=""/>
          </v:shape>
          <o:OLEObject Type="Embed" ProgID="Equation.DSMT4" ShapeID="_x0000_i1595" DrawAspect="Content" ObjectID="_1474531721" r:id="rId1089"/>
        </w:object>
      </w:r>
      <w:r w:rsidRPr="002A6A9D">
        <w:rPr>
          <w:rFonts w:ascii="Times New Roman" w:hAnsi="Times New Roman" w:cs="Times New Roman"/>
          <w:sz w:val="24"/>
          <w:szCs w:val="24"/>
        </w:rPr>
        <w:t xml:space="preserve"> to</w:t>
      </w:r>
      <w:r w:rsidRPr="002A6A9D">
        <w:rPr>
          <w:rFonts w:ascii="Times New Roman" w:hAnsi="Times New Roman" w:cs="Times New Roman"/>
          <w:position w:val="-24"/>
          <w:sz w:val="24"/>
          <w:szCs w:val="24"/>
        </w:rPr>
        <w:object w:dxaOrig="260" w:dyaOrig="620">
          <v:shape id="_x0000_i1596" type="#_x0000_t75" style="width:13.5pt;height:30.75pt" o:ole="">
            <v:imagedata r:id="rId1090" o:title=""/>
          </v:shape>
          <o:OLEObject Type="Embed" ProgID="Equation.DSMT4" ShapeID="_x0000_i1596" DrawAspect="Content" ObjectID="_1474531722" r:id="rId1091"/>
        </w:object>
      </w:r>
      <w:r w:rsidRPr="002A6A9D">
        <w:rPr>
          <w:rFonts w:ascii="Times New Roman" w:hAnsi="Times New Roman" w:cs="Times New Roman"/>
          <w:sz w:val="24"/>
          <w:szCs w:val="24"/>
        </w:rPr>
        <w:t>.  Check whether the process is stationary or not.</w:t>
      </w:r>
    </w:p>
    <w:p w:rsidR="008C69A4" w:rsidRPr="002A6A9D" w:rsidRDefault="008C69A4" w:rsidP="008C69A4">
      <w:pPr>
        <w:pStyle w:val="ListParagraph"/>
        <w:numPr>
          <w:ilvl w:val="0"/>
          <w:numId w:val="4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Show that the process </w:t>
      </w:r>
      <w:r w:rsidRPr="002A6A9D">
        <w:rPr>
          <w:rFonts w:ascii="Times New Roman" w:hAnsi="Times New Roman" w:cs="Times New Roman"/>
          <w:position w:val="-14"/>
          <w:sz w:val="24"/>
          <w:szCs w:val="24"/>
        </w:rPr>
        <w:object w:dxaOrig="760" w:dyaOrig="400">
          <v:shape id="_x0000_i1597" type="#_x0000_t75" style="width:37.5pt;height:20.25pt" o:ole="">
            <v:imagedata r:id="rId1092" o:title=""/>
          </v:shape>
          <o:OLEObject Type="Embed" ProgID="Equation.DSMT4" ShapeID="_x0000_i1597" DrawAspect="Content" ObjectID="_1474531723" r:id="rId1093"/>
        </w:object>
      </w:r>
      <w:r w:rsidRPr="002A6A9D">
        <w:rPr>
          <w:rFonts w:ascii="Times New Roman" w:hAnsi="Times New Roman" w:cs="Times New Roman"/>
          <w:sz w:val="24"/>
          <w:szCs w:val="24"/>
        </w:rPr>
        <w:t xml:space="preserve"> whose probability distribution under certain conditions is given by </w:t>
      </w:r>
      <w:r w:rsidRPr="002A6A9D">
        <w:rPr>
          <w:rFonts w:ascii="Times New Roman" w:hAnsi="Times New Roman" w:cs="Times New Roman"/>
          <w:position w:val="-70"/>
          <w:sz w:val="24"/>
          <w:szCs w:val="24"/>
        </w:rPr>
        <w:object w:dxaOrig="3720" w:dyaOrig="1520">
          <v:shape id="_x0000_i1598" type="#_x0000_t75" style="width:186pt;height:76.5pt" o:ole="">
            <v:imagedata r:id="rId1094" o:title=""/>
          </v:shape>
          <o:OLEObject Type="Embed" ProgID="Equation.DSMT4" ShapeID="_x0000_i1598" DrawAspect="Content" ObjectID="_1474531724" r:id="rId1095"/>
        </w:object>
      </w:r>
      <w:r w:rsidRPr="002A6A9D">
        <w:rPr>
          <w:rFonts w:ascii="Times New Roman" w:hAnsi="Times New Roman" w:cs="Times New Roman"/>
          <w:sz w:val="24"/>
          <w:szCs w:val="24"/>
        </w:rPr>
        <w:t>is evolutionary.</w:t>
      </w:r>
    </w:p>
    <w:p w:rsidR="008C69A4" w:rsidRPr="002A6A9D" w:rsidRDefault="008C69A4" w:rsidP="008C69A4">
      <w:pPr>
        <w:pStyle w:val="ListParagraph"/>
        <w:numPr>
          <w:ilvl w:val="0"/>
          <w:numId w:val="4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Examine whether the Poisson process </w:t>
      </w:r>
      <w:r w:rsidRPr="002A6A9D">
        <w:rPr>
          <w:rFonts w:ascii="Times New Roman" w:hAnsi="Times New Roman" w:cs="Times New Roman"/>
          <w:position w:val="-14"/>
          <w:sz w:val="24"/>
          <w:szCs w:val="24"/>
        </w:rPr>
        <w:object w:dxaOrig="760" w:dyaOrig="400">
          <v:shape id="_x0000_i1599" type="#_x0000_t75" style="width:37.5pt;height:20.25pt" o:ole="">
            <v:imagedata r:id="rId1096" o:title=""/>
          </v:shape>
          <o:OLEObject Type="Embed" ProgID="Equation.DSMT4" ShapeID="_x0000_i1599" DrawAspect="Content" ObjectID="_1474531725" r:id="rId1097"/>
        </w:object>
      </w:r>
      <w:r w:rsidRPr="002A6A9D">
        <w:rPr>
          <w:rFonts w:ascii="Times New Roman" w:hAnsi="Times New Roman" w:cs="Times New Roman"/>
          <w:sz w:val="24"/>
          <w:szCs w:val="24"/>
        </w:rPr>
        <w:t xml:space="preserve"> given by the probability law </w:t>
      </w:r>
      <w:r w:rsidRPr="002A6A9D">
        <w:rPr>
          <w:rFonts w:ascii="Times New Roman" w:hAnsi="Times New Roman" w:cs="Times New Roman"/>
          <w:position w:val="-24"/>
          <w:sz w:val="24"/>
          <w:szCs w:val="24"/>
        </w:rPr>
        <w:object w:dxaOrig="3720" w:dyaOrig="720">
          <v:shape id="_x0000_i1600" type="#_x0000_t75" style="width:186pt;height:36pt" o:ole="">
            <v:imagedata r:id="rId1098" o:title=""/>
          </v:shape>
          <o:OLEObject Type="Embed" ProgID="Equation.DSMT4" ShapeID="_x0000_i1600" DrawAspect="Content" ObjectID="_1474531726" r:id="rId1099"/>
        </w:object>
      </w:r>
      <w:r w:rsidRPr="002A6A9D">
        <w:rPr>
          <w:rFonts w:ascii="Times New Roman" w:hAnsi="Times New Roman" w:cs="Times New Roman"/>
          <w:sz w:val="24"/>
          <w:szCs w:val="24"/>
        </w:rPr>
        <w:t xml:space="preserve"> is evolutionary.</w:t>
      </w:r>
    </w:p>
    <w:p w:rsidR="008C69A4" w:rsidRPr="002A6A9D" w:rsidRDefault="008C69A4" w:rsidP="008C69A4">
      <w:pPr>
        <w:pStyle w:val="ListParagraph"/>
        <w:numPr>
          <w:ilvl w:val="0"/>
          <w:numId w:val="4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Show that the random process </w:t>
      </w:r>
      <w:r w:rsidRPr="002A6A9D">
        <w:rPr>
          <w:rFonts w:ascii="Times New Roman" w:hAnsi="Times New Roman" w:cs="Times New Roman"/>
          <w:position w:val="-14"/>
          <w:sz w:val="24"/>
          <w:szCs w:val="24"/>
        </w:rPr>
        <w:object w:dxaOrig="2120" w:dyaOrig="400">
          <v:shape id="_x0000_i1601" type="#_x0000_t75" style="width:106.5pt;height:20.25pt" o:ole="">
            <v:imagedata r:id="rId1100" o:title=""/>
          </v:shape>
          <o:OLEObject Type="Embed" ProgID="Equation.DSMT4" ShapeID="_x0000_i1601" DrawAspect="Content" ObjectID="_1474531727" r:id="rId1101"/>
        </w:object>
      </w:r>
      <w:r w:rsidRPr="002A6A9D">
        <w:rPr>
          <w:rFonts w:ascii="Times New Roman" w:hAnsi="Times New Roman" w:cs="Times New Roman"/>
          <w:sz w:val="24"/>
          <w:szCs w:val="24"/>
        </w:rPr>
        <w:t xml:space="preserve"> is WSS if </w:t>
      </w:r>
      <w:r w:rsidRPr="002A6A9D">
        <w:rPr>
          <w:rFonts w:ascii="Times New Roman" w:hAnsi="Times New Roman" w:cs="Times New Roman"/>
          <w:position w:val="-4"/>
          <w:sz w:val="24"/>
          <w:szCs w:val="24"/>
        </w:rPr>
        <w:object w:dxaOrig="240" w:dyaOrig="260">
          <v:shape id="_x0000_i1602" type="#_x0000_t75" style="width:12pt;height:13.5pt" o:ole="">
            <v:imagedata r:id="rId1102" o:title=""/>
          </v:shape>
          <o:OLEObject Type="Embed" ProgID="Equation.DSMT4" ShapeID="_x0000_i1602" DrawAspect="Content" ObjectID="_1474531728" r:id="rId1103"/>
        </w:object>
      </w:r>
      <w:r w:rsidRPr="002A6A9D">
        <w:rPr>
          <w:rFonts w:ascii="Times New Roman" w:hAnsi="Times New Roman" w:cs="Times New Roman"/>
          <w:sz w:val="24"/>
          <w:szCs w:val="24"/>
        </w:rPr>
        <w:t>&amp;</w:t>
      </w:r>
      <w:r w:rsidRPr="002A6A9D">
        <w:rPr>
          <w:rFonts w:ascii="Times New Roman" w:hAnsi="Times New Roman" w:cs="Times New Roman"/>
          <w:position w:val="-6"/>
          <w:sz w:val="24"/>
          <w:szCs w:val="24"/>
        </w:rPr>
        <w:object w:dxaOrig="240" w:dyaOrig="220">
          <v:shape id="_x0000_i1603" type="#_x0000_t75" style="width:12pt;height:11.25pt" o:ole="">
            <v:imagedata r:id="rId1104" o:title=""/>
          </v:shape>
          <o:OLEObject Type="Embed" ProgID="Equation.DSMT4" ShapeID="_x0000_i1603" DrawAspect="Content" ObjectID="_1474531729" r:id="rId1105"/>
        </w:object>
      </w:r>
      <w:r w:rsidRPr="002A6A9D">
        <w:rPr>
          <w:rFonts w:ascii="Times New Roman" w:hAnsi="Times New Roman" w:cs="Times New Roman"/>
          <w:sz w:val="24"/>
          <w:szCs w:val="24"/>
        </w:rPr>
        <w:t xml:space="preserve"> are constants and </w:t>
      </w:r>
      <w:r w:rsidRPr="002A6A9D">
        <w:rPr>
          <w:rFonts w:ascii="Times New Roman" w:hAnsi="Times New Roman" w:cs="Times New Roman"/>
          <w:position w:val="-6"/>
          <w:sz w:val="24"/>
          <w:szCs w:val="24"/>
        </w:rPr>
        <w:object w:dxaOrig="200" w:dyaOrig="279">
          <v:shape id="_x0000_i1604" type="#_x0000_t75" style="width:9.75pt;height:14.25pt" o:ole="">
            <v:imagedata r:id="rId1106" o:title=""/>
          </v:shape>
          <o:OLEObject Type="Embed" ProgID="Equation.DSMT4" ShapeID="_x0000_i1604" DrawAspect="Content" ObjectID="_1474531730" r:id="rId1107"/>
        </w:object>
      </w:r>
      <w:r w:rsidRPr="002A6A9D">
        <w:rPr>
          <w:rFonts w:ascii="Times New Roman" w:hAnsi="Times New Roman" w:cs="Times New Roman"/>
          <w:sz w:val="24"/>
          <w:szCs w:val="24"/>
        </w:rPr>
        <w:t xml:space="preserve"> is uniformly distributed random variable in </w:t>
      </w:r>
      <w:r w:rsidRPr="002A6A9D">
        <w:rPr>
          <w:rFonts w:ascii="Times New Roman" w:hAnsi="Times New Roman" w:cs="Times New Roman"/>
          <w:position w:val="-14"/>
          <w:sz w:val="24"/>
          <w:szCs w:val="24"/>
        </w:rPr>
        <w:object w:dxaOrig="740" w:dyaOrig="400">
          <v:shape id="_x0000_i1605" type="#_x0000_t75" style="width:36.75pt;height:20.25pt" o:ole="">
            <v:imagedata r:id="rId1108" o:title=""/>
          </v:shape>
          <o:OLEObject Type="Embed" ProgID="Equation.DSMT4" ShapeID="_x0000_i1605" DrawAspect="Content" ObjectID="_1474531731" r:id="rId1109"/>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5"/>
        </w:num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 Given a random variable y with characteristic function </w:t>
      </w:r>
      <w:r w:rsidRPr="002A6A9D">
        <w:rPr>
          <w:rFonts w:ascii="Times New Roman" w:hAnsi="Times New Roman" w:cs="Times New Roman"/>
          <w:position w:val="-16"/>
          <w:sz w:val="24"/>
          <w:szCs w:val="24"/>
        </w:rPr>
        <w:object w:dxaOrig="1560" w:dyaOrig="440">
          <v:shape id="_x0000_i1606" type="#_x0000_t75" style="width:78pt;height:21.75pt" o:ole="">
            <v:imagedata r:id="rId1110" o:title=""/>
          </v:shape>
          <o:OLEObject Type="Embed" ProgID="Equation.DSMT4" ShapeID="_x0000_i1606" DrawAspect="Content" ObjectID="_1474531732" r:id="rId1111"/>
        </w:object>
      </w:r>
      <w:r w:rsidRPr="002A6A9D">
        <w:rPr>
          <w:rFonts w:ascii="Times New Roman" w:hAnsi="Times New Roman" w:cs="Times New Roman"/>
          <w:sz w:val="24"/>
          <w:szCs w:val="24"/>
        </w:rPr>
        <w:t xml:space="preserve"> and a random process define by</w:t>
      </w:r>
      <w:r w:rsidRPr="002A6A9D">
        <w:rPr>
          <w:rFonts w:ascii="Times New Roman" w:hAnsi="Times New Roman" w:cs="Times New Roman"/>
          <w:position w:val="-14"/>
          <w:sz w:val="24"/>
          <w:szCs w:val="24"/>
        </w:rPr>
        <w:object w:dxaOrig="1920" w:dyaOrig="400">
          <v:shape id="_x0000_i1607" type="#_x0000_t75" style="width:96pt;height:20.25pt" o:ole="">
            <v:imagedata r:id="rId1112" o:title=""/>
          </v:shape>
          <o:OLEObject Type="Embed" ProgID="Equation.DSMT4" ShapeID="_x0000_i1607" DrawAspect="Content" ObjectID="_1474531733" r:id="rId1113"/>
        </w:object>
      </w:r>
      <w:r w:rsidRPr="002A6A9D">
        <w:rPr>
          <w:rFonts w:ascii="Times New Roman" w:hAnsi="Times New Roman" w:cs="Times New Roman"/>
          <w:sz w:val="24"/>
          <w:szCs w:val="24"/>
        </w:rPr>
        <w:t xml:space="preserve">, show that </w:t>
      </w:r>
      <w:r w:rsidRPr="002A6A9D">
        <w:rPr>
          <w:rFonts w:ascii="Times New Roman" w:hAnsi="Times New Roman" w:cs="Times New Roman"/>
          <w:position w:val="-14"/>
          <w:sz w:val="24"/>
          <w:szCs w:val="24"/>
        </w:rPr>
        <w:object w:dxaOrig="760" w:dyaOrig="400">
          <v:shape id="_x0000_i1608" type="#_x0000_t75" style="width:37.5pt;height:20.25pt" o:ole="">
            <v:imagedata r:id="rId1114" o:title=""/>
          </v:shape>
          <o:OLEObject Type="Embed" ProgID="Equation.DSMT4" ShapeID="_x0000_i1608" DrawAspect="Content" ObjectID="_1474531734" r:id="rId1115"/>
        </w:object>
      </w:r>
      <w:r w:rsidRPr="002A6A9D">
        <w:rPr>
          <w:rFonts w:ascii="Times New Roman" w:hAnsi="Times New Roman" w:cs="Times New Roman"/>
          <w:sz w:val="24"/>
          <w:szCs w:val="24"/>
        </w:rPr>
        <w:t xml:space="preserve"> is stationary in the wide sense if</w:t>
      </w:r>
      <w:r w:rsidRPr="002A6A9D">
        <w:rPr>
          <w:rFonts w:ascii="Times New Roman" w:hAnsi="Times New Roman" w:cs="Times New Roman"/>
          <w:position w:val="-14"/>
          <w:sz w:val="24"/>
          <w:szCs w:val="24"/>
        </w:rPr>
        <w:object w:dxaOrig="1540" w:dyaOrig="400">
          <v:shape id="_x0000_i1609" type="#_x0000_t75" style="width:77.25pt;height:20.25pt" o:ole="">
            <v:imagedata r:id="rId1116" o:title=""/>
          </v:shape>
          <o:OLEObject Type="Embed" ProgID="Equation.DSMT4" ShapeID="_x0000_i1609" DrawAspect="Content" ObjectID="_1474531735" r:id="rId1117"/>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If a random process </w:t>
      </w:r>
      <w:r w:rsidRPr="002A6A9D">
        <w:rPr>
          <w:rFonts w:ascii="Times New Roman" w:hAnsi="Times New Roman" w:cs="Times New Roman"/>
          <w:position w:val="-14"/>
          <w:sz w:val="24"/>
          <w:szCs w:val="24"/>
        </w:rPr>
        <w:object w:dxaOrig="760" w:dyaOrig="400">
          <v:shape id="_x0000_i1610" type="#_x0000_t75" style="width:37.5pt;height:20.25pt" o:ole="">
            <v:imagedata r:id="rId1118" o:title=""/>
          </v:shape>
          <o:OLEObject Type="Embed" ProgID="Equation.DSMT4" ShapeID="_x0000_i1610" DrawAspect="Content" ObjectID="_1474531736" r:id="rId1119"/>
        </w:object>
      </w:r>
      <w:r w:rsidRPr="002A6A9D">
        <w:rPr>
          <w:rFonts w:ascii="Times New Roman" w:hAnsi="Times New Roman" w:cs="Times New Roman"/>
          <w:sz w:val="24"/>
          <w:szCs w:val="24"/>
        </w:rPr>
        <w:t xml:space="preserve"> is defined by </w:t>
      </w:r>
      <w:r w:rsidRPr="002A6A9D">
        <w:rPr>
          <w:rFonts w:ascii="Times New Roman" w:hAnsi="Times New Roman" w:cs="Times New Roman"/>
          <w:position w:val="-14"/>
          <w:sz w:val="24"/>
          <w:szCs w:val="24"/>
        </w:rPr>
        <w:object w:dxaOrig="2100" w:dyaOrig="400">
          <v:shape id="_x0000_i1611" type="#_x0000_t75" style="width:105pt;height:20.25pt" o:ole="">
            <v:imagedata r:id="rId1120" o:title=""/>
          </v:shape>
          <o:OLEObject Type="Embed" ProgID="Equation.DSMT4" ShapeID="_x0000_i1611" DrawAspect="Content" ObjectID="_1474531737" r:id="rId1121"/>
        </w:object>
      </w:r>
      <w:r w:rsidRPr="002A6A9D">
        <w:rPr>
          <w:rFonts w:ascii="Times New Roman" w:hAnsi="Times New Roman" w:cs="Times New Roman"/>
          <w:sz w:val="24"/>
          <w:szCs w:val="24"/>
        </w:rPr>
        <w:t xml:space="preserve"> where </w:t>
      </w:r>
      <w:r w:rsidRPr="002A6A9D">
        <w:rPr>
          <w:rFonts w:ascii="Times New Roman" w:hAnsi="Times New Roman" w:cs="Times New Roman"/>
          <w:position w:val="-4"/>
          <w:sz w:val="24"/>
          <w:szCs w:val="24"/>
        </w:rPr>
        <w:object w:dxaOrig="220" w:dyaOrig="260">
          <v:shape id="_x0000_i1612" type="#_x0000_t75" style="width:11.25pt;height:13.5pt" o:ole="">
            <v:imagedata r:id="rId1122" o:title=""/>
          </v:shape>
          <o:OLEObject Type="Embed" ProgID="Equation.DSMT4" ShapeID="_x0000_i1612" DrawAspect="Content" ObjectID="_1474531738" r:id="rId1123"/>
        </w:object>
      </w:r>
      <w:r w:rsidRPr="002A6A9D">
        <w:rPr>
          <w:rFonts w:ascii="Times New Roman" w:hAnsi="Times New Roman" w:cs="Times New Roman"/>
          <w:sz w:val="24"/>
          <w:szCs w:val="24"/>
        </w:rPr>
        <w:t xml:space="preserve"> is uniformly distributed in</w:t>
      </w:r>
      <w:r w:rsidRPr="002A6A9D">
        <w:rPr>
          <w:rFonts w:ascii="Times New Roman" w:hAnsi="Times New Roman" w:cs="Times New Roman"/>
          <w:position w:val="-14"/>
          <w:sz w:val="24"/>
          <w:szCs w:val="24"/>
        </w:rPr>
        <w:object w:dxaOrig="740" w:dyaOrig="400">
          <v:shape id="_x0000_i1613" type="#_x0000_t75" style="width:36.75pt;height:20.25pt" o:ole="">
            <v:imagedata r:id="rId1108" o:title=""/>
          </v:shape>
          <o:OLEObject Type="Embed" ProgID="Equation.DSMT4" ShapeID="_x0000_i1613" DrawAspect="Content" ObjectID="_1474531739" r:id="rId1124"/>
        </w:object>
      </w:r>
      <w:r w:rsidRPr="002A6A9D">
        <w:rPr>
          <w:rFonts w:ascii="Times New Roman" w:hAnsi="Times New Roman" w:cs="Times New Roman"/>
          <w:sz w:val="24"/>
          <w:szCs w:val="24"/>
        </w:rPr>
        <w:t xml:space="preserve">.  Show that </w:t>
      </w:r>
      <w:r w:rsidRPr="002A6A9D">
        <w:rPr>
          <w:rFonts w:ascii="Times New Roman" w:hAnsi="Times New Roman" w:cs="Times New Roman"/>
          <w:position w:val="-14"/>
          <w:sz w:val="24"/>
          <w:szCs w:val="24"/>
        </w:rPr>
        <w:object w:dxaOrig="760" w:dyaOrig="400">
          <v:shape id="_x0000_i1614" type="#_x0000_t75" style="width:37.5pt;height:20.25pt" o:ole="">
            <v:imagedata r:id="rId1114" o:title=""/>
          </v:shape>
          <o:OLEObject Type="Embed" ProgID="Equation.DSMT4" ShapeID="_x0000_i1614" DrawAspect="Content" ObjectID="_1474531740" r:id="rId1125"/>
        </w:object>
      </w:r>
      <w:r w:rsidRPr="002A6A9D">
        <w:rPr>
          <w:rFonts w:ascii="Times New Roman" w:hAnsi="Times New Roman" w:cs="Times New Roman"/>
          <w:sz w:val="24"/>
          <w:szCs w:val="24"/>
        </w:rPr>
        <w:t xml:space="preserve"> is WSS.</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pStyle w:val="ListParagraph"/>
        <w:numPr>
          <w:ilvl w:val="0"/>
          <w:numId w:val="45"/>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Verify whether the sine wave random process </w:t>
      </w:r>
      <w:r w:rsidRPr="002A6A9D">
        <w:rPr>
          <w:rFonts w:ascii="Times New Roman" w:hAnsi="Times New Roman" w:cs="Times New Roman"/>
          <w:position w:val="-14"/>
          <w:sz w:val="24"/>
          <w:szCs w:val="24"/>
        </w:rPr>
        <w:object w:dxaOrig="1600" w:dyaOrig="400">
          <v:shape id="_x0000_i1615" type="#_x0000_t75" style="width:80.25pt;height:20.25pt" o:ole="">
            <v:imagedata r:id="rId1126" o:title=""/>
          </v:shape>
          <o:OLEObject Type="Embed" ProgID="Equation.DSMT4" ShapeID="_x0000_i1615" DrawAspect="Content" ObjectID="_1474531741" r:id="rId1127"/>
        </w:object>
      </w:r>
      <w:r w:rsidRPr="002A6A9D">
        <w:rPr>
          <w:rFonts w:ascii="Times New Roman" w:hAnsi="Times New Roman" w:cs="Times New Roman"/>
          <w:position w:val="-4"/>
          <w:sz w:val="24"/>
          <w:szCs w:val="24"/>
        </w:rPr>
        <w:object w:dxaOrig="220" w:dyaOrig="260">
          <v:shape id="_x0000_i1616" type="#_x0000_t75" style="width:11.25pt;height:13.5pt" o:ole="">
            <v:imagedata r:id="rId1128" o:title=""/>
          </v:shape>
          <o:OLEObject Type="Embed" ProgID="Equation.DSMT4" ShapeID="_x0000_i1616" DrawAspect="Content" ObjectID="_1474531742" r:id="rId1129"/>
        </w:object>
      </w:r>
      <w:r w:rsidRPr="002A6A9D">
        <w:rPr>
          <w:rFonts w:ascii="Times New Roman" w:hAnsi="Times New Roman" w:cs="Times New Roman"/>
          <w:sz w:val="24"/>
          <w:szCs w:val="24"/>
        </w:rPr>
        <w:t xml:space="preserve"> is uniformly distributed in the interval </w:t>
      </w:r>
      <w:r w:rsidRPr="002A6A9D">
        <w:rPr>
          <w:rFonts w:ascii="Times New Roman" w:hAnsi="Times New Roman" w:cs="Times New Roman"/>
          <w:position w:val="-14"/>
          <w:sz w:val="24"/>
          <w:szCs w:val="24"/>
        </w:rPr>
        <w:object w:dxaOrig="660" w:dyaOrig="400">
          <v:shape id="_x0000_i1617" type="#_x0000_t75" style="width:33pt;height:20.25pt" o:ole="">
            <v:imagedata r:id="rId1130" o:title=""/>
          </v:shape>
          <o:OLEObject Type="Embed" ProgID="Equation.DSMT4" ShapeID="_x0000_i1617" DrawAspect="Content" ObjectID="_1474531743" r:id="rId1131"/>
        </w:object>
      </w:r>
      <w:r w:rsidRPr="002A6A9D">
        <w:rPr>
          <w:rFonts w:ascii="Times New Roman" w:hAnsi="Times New Roman" w:cs="Times New Roman"/>
          <w:sz w:val="24"/>
          <w:szCs w:val="24"/>
        </w:rPr>
        <w:t xml:space="preserve"> is WSS or not.</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Show that the process </w:t>
      </w:r>
      <w:r w:rsidRPr="002A6A9D">
        <w:rPr>
          <w:rFonts w:ascii="Times New Roman" w:hAnsi="Times New Roman" w:cs="Times New Roman"/>
          <w:position w:val="-14"/>
          <w:sz w:val="24"/>
          <w:szCs w:val="24"/>
        </w:rPr>
        <w:object w:dxaOrig="2500" w:dyaOrig="400">
          <v:shape id="_x0000_i1618" type="#_x0000_t75" style="width:124.5pt;height:20.25pt" o:ole="">
            <v:imagedata r:id="rId1132" o:title=""/>
          </v:shape>
          <o:OLEObject Type="Embed" ProgID="Equation.DSMT4" ShapeID="_x0000_i1618" DrawAspect="Content" ObjectID="_1474531744" r:id="rId1133"/>
        </w:object>
      </w:r>
      <w:r w:rsidRPr="002A6A9D">
        <w:rPr>
          <w:rFonts w:ascii="Times New Roman" w:hAnsi="Times New Roman" w:cs="Times New Roman"/>
          <w:sz w:val="24"/>
          <w:szCs w:val="24"/>
        </w:rPr>
        <w:t xml:space="preserve">(where A &amp; B are random variables) is WSS, if (i) </w:t>
      </w:r>
      <w:r w:rsidRPr="002A6A9D">
        <w:rPr>
          <w:rFonts w:ascii="Times New Roman" w:hAnsi="Times New Roman" w:cs="Times New Roman"/>
          <w:position w:val="-14"/>
          <w:sz w:val="24"/>
          <w:szCs w:val="24"/>
        </w:rPr>
        <w:object w:dxaOrig="1760" w:dyaOrig="400">
          <v:shape id="_x0000_i1619" type="#_x0000_t75" style="width:87.75pt;height:20.25pt" o:ole="">
            <v:imagedata r:id="rId1134" o:title=""/>
          </v:shape>
          <o:OLEObject Type="Embed" ProgID="Equation.DSMT4" ShapeID="_x0000_i1619" DrawAspect="Content" ObjectID="_1474531745" r:id="rId1135"/>
        </w:object>
      </w:r>
      <w:r w:rsidRPr="002A6A9D">
        <w:rPr>
          <w:rFonts w:ascii="Times New Roman" w:hAnsi="Times New Roman" w:cs="Times New Roman"/>
          <w:sz w:val="24"/>
          <w:szCs w:val="24"/>
        </w:rPr>
        <w:t xml:space="preserve"> (ii) </w:t>
      </w:r>
      <w:r w:rsidRPr="002A6A9D">
        <w:rPr>
          <w:rFonts w:ascii="Times New Roman" w:hAnsi="Times New Roman" w:cs="Times New Roman"/>
          <w:position w:val="-16"/>
          <w:sz w:val="24"/>
          <w:szCs w:val="24"/>
        </w:rPr>
        <w:object w:dxaOrig="1600" w:dyaOrig="440">
          <v:shape id="_x0000_i1620" type="#_x0000_t75" style="width:80.25pt;height:21.75pt" o:ole="">
            <v:imagedata r:id="rId1136" o:title=""/>
          </v:shape>
          <o:OLEObject Type="Embed" ProgID="Equation.DSMT4" ShapeID="_x0000_i1620" DrawAspect="Content" ObjectID="_1474531746" r:id="rId1137"/>
        </w:object>
      </w:r>
      <w:r w:rsidRPr="002A6A9D">
        <w:rPr>
          <w:rFonts w:ascii="Times New Roman" w:hAnsi="Times New Roman" w:cs="Times New Roman"/>
          <w:sz w:val="24"/>
          <w:szCs w:val="24"/>
        </w:rPr>
        <w:t xml:space="preserve"> and (iii) </w:t>
      </w:r>
      <w:r w:rsidRPr="002A6A9D">
        <w:rPr>
          <w:rFonts w:ascii="Times New Roman" w:hAnsi="Times New Roman" w:cs="Times New Roman"/>
          <w:position w:val="-14"/>
          <w:sz w:val="24"/>
          <w:szCs w:val="24"/>
        </w:rPr>
        <w:object w:dxaOrig="1140" w:dyaOrig="400">
          <v:shape id="_x0000_i1621" type="#_x0000_t75" style="width:57pt;height:20.25pt" o:ole="">
            <v:imagedata r:id="rId1138" o:title=""/>
          </v:shape>
          <o:OLEObject Type="Embed" ProgID="Equation.DSMT4" ShapeID="_x0000_i1621" DrawAspect="Content" ObjectID="_1474531747" r:id="rId1139"/>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If </w:t>
      </w:r>
      <w:r w:rsidRPr="002A6A9D">
        <w:rPr>
          <w:rFonts w:ascii="Times New Roman" w:hAnsi="Times New Roman" w:cs="Times New Roman"/>
          <w:position w:val="-14"/>
          <w:sz w:val="24"/>
          <w:szCs w:val="24"/>
        </w:rPr>
        <w:object w:dxaOrig="2040" w:dyaOrig="400">
          <v:shape id="_x0000_i1622" type="#_x0000_t75" style="width:102pt;height:20.25pt" o:ole="">
            <v:imagedata r:id="rId1140" o:title=""/>
          </v:shape>
          <o:OLEObject Type="Embed" ProgID="Equation.DSMT4" ShapeID="_x0000_i1622" DrawAspect="Content" ObjectID="_1474531748" r:id="rId1141"/>
        </w:object>
      </w:r>
      <w:r w:rsidRPr="002A6A9D">
        <w:rPr>
          <w:rFonts w:ascii="Times New Roman" w:hAnsi="Times New Roman" w:cs="Times New Roman"/>
          <w:sz w:val="24"/>
          <w:szCs w:val="24"/>
        </w:rPr>
        <w:t xml:space="preserve"> for all </w:t>
      </w:r>
      <w:r w:rsidRPr="002A6A9D">
        <w:rPr>
          <w:rFonts w:ascii="Times New Roman" w:hAnsi="Times New Roman" w:cs="Times New Roman"/>
          <w:position w:val="-6"/>
          <w:sz w:val="24"/>
          <w:szCs w:val="24"/>
        </w:rPr>
        <w:object w:dxaOrig="139" w:dyaOrig="240">
          <v:shape id="_x0000_i1623" type="#_x0000_t75" style="width:6.75pt;height:12pt" o:ole="">
            <v:imagedata r:id="rId1142" o:title=""/>
          </v:shape>
          <o:OLEObject Type="Embed" ProgID="Equation.DSMT4" ShapeID="_x0000_i1623" DrawAspect="Content" ObjectID="_1474531749" r:id="rId1143"/>
        </w:object>
      </w:r>
      <w:r w:rsidRPr="002A6A9D">
        <w:rPr>
          <w:rFonts w:ascii="Times New Roman" w:hAnsi="Times New Roman" w:cs="Times New Roman"/>
          <w:sz w:val="24"/>
          <w:szCs w:val="24"/>
        </w:rPr>
        <w:t xml:space="preserve">&amp; where </w:t>
      </w:r>
      <w:r w:rsidRPr="002A6A9D">
        <w:rPr>
          <w:rFonts w:ascii="Times New Roman" w:hAnsi="Times New Roman" w:cs="Times New Roman"/>
          <w:position w:val="-4"/>
          <w:sz w:val="24"/>
          <w:szCs w:val="24"/>
        </w:rPr>
        <w:object w:dxaOrig="220" w:dyaOrig="260">
          <v:shape id="_x0000_i1624" type="#_x0000_t75" style="width:11.25pt;height:13.5pt" o:ole="">
            <v:imagedata r:id="rId1144" o:title=""/>
          </v:shape>
          <o:OLEObject Type="Embed" ProgID="Equation.DSMT4" ShapeID="_x0000_i1624" DrawAspect="Content" ObjectID="_1474531750" r:id="rId1145"/>
        </w:object>
      </w:r>
      <w:r w:rsidRPr="002A6A9D">
        <w:rPr>
          <w:rFonts w:ascii="Times New Roman" w:hAnsi="Times New Roman" w:cs="Times New Roman"/>
          <w:sz w:val="24"/>
          <w:szCs w:val="24"/>
        </w:rPr>
        <w:t>&amp;</w:t>
      </w:r>
      <w:r w:rsidRPr="002A6A9D">
        <w:rPr>
          <w:rFonts w:ascii="Times New Roman" w:hAnsi="Times New Roman" w:cs="Times New Roman"/>
          <w:position w:val="-4"/>
          <w:sz w:val="24"/>
          <w:szCs w:val="24"/>
        </w:rPr>
        <w:object w:dxaOrig="240" w:dyaOrig="260">
          <v:shape id="_x0000_i1625" type="#_x0000_t75" style="width:12pt;height:13.5pt" o:ole="">
            <v:imagedata r:id="rId1146" o:title=""/>
          </v:shape>
          <o:OLEObject Type="Embed" ProgID="Equation.DSMT4" ShapeID="_x0000_i1625" DrawAspect="Content" ObjectID="_1474531751" r:id="rId1147"/>
        </w:object>
      </w:r>
      <w:r w:rsidRPr="002A6A9D">
        <w:rPr>
          <w:rFonts w:ascii="Times New Roman" w:hAnsi="Times New Roman" w:cs="Times New Roman"/>
          <w:sz w:val="24"/>
          <w:szCs w:val="24"/>
        </w:rPr>
        <w:t xml:space="preserve"> are independent binary random variables.  Each of which assumes the values – 1 &amp; 2 with probabilities </w:t>
      </w:r>
      <w:r w:rsidRPr="002A6A9D">
        <w:rPr>
          <w:rFonts w:ascii="Times New Roman" w:hAnsi="Times New Roman" w:cs="Times New Roman"/>
          <w:position w:val="-24"/>
          <w:sz w:val="24"/>
          <w:szCs w:val="24"/>
        </w:rPr>
        <w:object w:dxaOrig="240" w:dyaOrig="620">
          <v:shape id="_x0000_i1626" type="#_x0000_t75" style="width:12pt;height:30.75pt" o:ole="">
            <v:imagedata r:id="rId1148" o:title=""/>
          </v:shape>
          <o:OLEObject Type="Embed" ProgID="Equation.DSMT4" ShapeID="_x0000_i1626" DrawAspect="Content" ObjectID="_1474531752" r:id="rId1149"/>
        </w:object>
      </w:r>
      <w:r w:rsidRPr="002A6A9D">
        <w:rPr>
          <w:rFonts w:ascii="Times New Roman" w:hAnsi="Times New Roman" w:cs="Times New Roman"/>
          <w:sz w:val="24"/>
          <w:szCs w:val="24"/>
        </w:rPr>
        <w:t>&amp;</w:t>
      </w:r>
      <w:r w:rsidRPr="002A6A9D">
        <w:rPr>
          <w:rFonts w:ascii="Times New Roman" w:hAnsi="Times New Roman" w:cs="Times New Roman"/>
          <w:position w:val="-24"/>
          <w:sz w:val="24"/>
          <w:szCs w:val="24"/>
        </w:rPr>
        <w:object w:dxaOrig="220" w:dyaOrig="620">
          <v:shape id="_x0000_i1627" type="#_x0000_t75" style="width:11.25pt;height:30.75pt" o:ole="">
            <v:imagedata r:id="rId1150" o:title=""/>
          </v:shape>
          <o:OLEObject Type="Embed" ProgID="Equation.DSMT4" ShapeID="_x0000_i1627" DrawAspect="Content" ObjectID="_1474531753" r:id="rId1151"/>
        </w:object>
      </w:r>
      <w:r w:rsidRPr="002A6A9D">
        <w:rPr>
          <w:rFonts w:ascii="Times New Roman" w:hAnsi="Times New Roman" w:cs="Times New Roman"/>
          <w:sz w:val="24"/>
          <w:szCs w:val="24"/>
        </w:rPr>
        <w:t xml:space="preserve"> respectively, prove that </w:t>
      </w:r>
      <w:r w:rsidRPr="002A6A9D">
        <w:rPr>
          <w:rFonts w:ascii="Times New Roman" w:hAnsi="Times New Roman" w:cs="Times New Roman"/>
          <w:position w:val="-14"/>
          <w:sz w:val="24"/>
          <w:szCs w:val="24"/>
        </w:rPr>
        <w:object w:dxaOrig="760" w:dyaOrig="400">
          <v:shape id="_x0000_i1628" type="#_x0000_t75" style="width:37.5pt;height:20.25pt" o:ole="">
            <v:imagedata r:id="rId1152" o:title=""/>
          </v:shape>
          <o:OLEObject Type="Embed" ProgID="Equation.DSMT4" ShapeID="_x0000_i1628" DrawAspect="Content" ObjectID="_1474531754" r:id="rId1153"/>
        </w:object>
      </w:r>
      <w:r w:rsidRPr="002A6A9D">
        <w:rPr>
          <w:rFonts w:ascii="Times New Roman" w:hAnsi="Times New Roman" w:cs="Times New Roman"/>
          <w:sz w:val="24"/>
          <w:szCs w:val="24"/>
        </w:rPr>
        <w:t xml:space="preserve"> is WSS.</w:t>
      </w:r>
    </w:p>
    <w:p w:rsidR="008C69A4" w:rsidRPr="002A6A9D" w:rsidRDefault="008C69A4" w:rsidP="008C69A4">
      <w:pPr>
        <w:jc w:val="both"/>
        <w:rPr>
          <w:rFonts w:ascii="Times New Roman" w:hAnsi="Times New Roman" w:cs="Times New Roman"/>
          <w:sz w:val="24"/>
          <w:szCs w:val="24"/>
        </w:rPr>
      </w:pP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Check whether the two random process given by </w:t>
      </w:r>
      <w:r w:rsidRPr="002A6A9D">
        <w:rPr>
          <w:rFonts w:ascii="Times New Roman" w:hAnsi="Times New Roman" w:cs="Times New Roman"/>
          <w:position w:val="-14"/>
          <w:sz w:val="24"/>
          <w:szCs w:val="24"/>
        </w:rPr>
        <w:object w:dxaOrig="2540" w:dyaOrig="400">
          <v:shape id="_x0000_i1629" type="#_x0000_t75" style="width:127.5pt;height:20.25pt" o:ole="">
            <v:imagedata r:id="rId1154" o:title=""/>
          </v:shape>
          <o:OLEObject Type="Embed" ProgID="Equation.DSMT4" ShapeID="_x0000_i1629" DrawAspect="Content" ObjectID="_1474531755" r:id="rId1155"/>
        </w:object>
      </w:r>
      <w:r w:rsidRPr="002A6A9D">
        <w:rPr>
          <w:rFonts w:ascii="Times New Roman" w:hAnsi="Times New Roman" w:cs="Times New Roman"/>
          <w:sz w:val="24"/>
          <w:szCs w:val="24"/>
        </w:rPr>
        <w:t>&amp;</w:t>
      </w:r>
      <w:r w:rsidRPr="002A6A9D">
        <w:rPr>
          <w:rFonts w:ascii="Times New Roman" w:hAnsi="Times New Roman" w:cs="Times New Roman"/>
          <w:position w:val="-14"/>
          <w:sz w:val="24"/>
          <w:szCs w:val="24"/>
        </w:rPr>
        <w:object w:dxaOrig="2480" w:dyaOrig="400">
          <v:shape id="_x0000_i1630" type="#_x0000_t75" style="width:123.75pt;height:20.25pt" o:ole="">
            <v:imagedata r:id="rId1156" o:title=""/>
          </v:shape>
          <o:OLEObject Type="Embed" ProgID="Equation.DSMT4" ShapeID="_x0000_i1630" DrawAspect="Content" ObjectID="_1474531756" r:id="rId1157"/>
        </w:object>
      </w:r>
      <w:r w:rsidRPr="002A6A9D">
        <w:rPr>
          <w:rFonts w:ascii="Times New Roman" w:hAnsi="Times New Roman" w:cs="Times New Roman"/>
          <w:sz w:val="24"/>
          <w:szCs w:val="24"/>
        </w:rPr>
        <w:t xml:space="preserve">.  Show that </w:t>
      </w:r>
      <w:r w:rsidRPr="002A6A9D">
        <w:rPr>
          <w:rFonts w:ascii="Times New Roman" w:hAnsi="Times New Roman" w:cs="Times New Roman"/>
          <w:position w:val="-14"/>
          <w:sz w:val="24"/>
          <w:szCs w:val="24"/>
        </w:rPr>
        <w:object w:dxaOrig="540" w:dyaOrig="400">
          <v:shape id="_x0000_i1631" type="#_x0000_t75" style="width:27pt;height:20.25pt" o:ole="">
            <v:imagedata r:id="rId1158" o:title=""/>
          </v:shape>
          <o:OLEObject Type="Embed" ProgID="Equation.DSMT4" ShapeID="_x0000_i1631" DrawAspect="Content" ObjectID="_1474531757" r:id="rId1159"/>
        </w:object>
      </w:r>
      <w:r w:rsidRPr="002A6A9D">
        <w:rPr>
          <w:rFonts w:ascii="Times New Roman" w:hAnsi="Times New Roman" w:cs="Times New Roman"/>
          <w:sz w:val="24"/>
          <w:szCs w:val="24"/>
        </w:rPr>
        <w:t>&amp;</w:t>
      </w:r>
      <w:r w:rsidRPr="002A6A9D">
        <w:rPr>
          <w:rFonts w:ascii="Times New Roman" w:hAnsi="Times New Roman" w:cs="Times New Roman"/>
          <w:position w:val="-14"/>
          <w:sz w:val="24"/>
          <w:szCs w:val="24"/>
        </w:rPr>
        <w:object w:dxaOrig="480" w:dyaOrig="400">
          <v:shape id="_x0000_i1632" type="#_x0000_t75" style="width:24pt;height:20.25pt" o:ole="">
            <v:imagedata r:id="rId1160" o:title=""/>
          </v:shape>
          <o:OLEObject Type="Embed" ProgID="Equation.DSMT4" ShapeID="_x0000_i1632" DrawAspect="Content" ObjectID="_1474531758" r:id="rId1161"/>
        </w:object>
      </w:r>
      <w:r w:rsidRPr="002A6A9D">
        <w:rPr>
          <w:rFonts w:ascii="Times New Roman" w:hAnsi="Times New Roman" w:cs="Times New Roman"/>
          <w:sz w:val="24"/>
          <w:szCs w:val="24"/>
        </w:rPr>
        <w:t xml:space="preserve"> are jointly WSS if A &amp; B are uncorrelated random variables with zero mean and equal variance random variables are jointly WSS.</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Write a note on Binomial process.</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Describe Poisson process &amp; show that the Poisson process is Markovian.</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State and establish the properties of Poisson process.</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If the process </w:t>
      </w:r>
      <w:r w:rsidRPr="002A6A9D">
        <w:rPr>
          <w:rFonts w:ascii="Times New Roman" w:hAnsi="Times New Roman" w:cs="Times New Roman"/>
          <w:position w:val="-14"/>
          <w:sz w:val="24"/>
          <w:szCs w:val="24"/>
        </w:rPr>
        <w:object w:dxaOrig="1320" w:dyaOrig="400">
          <v:shape id="_x0000_i1633" type="#_x0000_t75" style="width:66pt;height:20.25pt" o:ole="">
            <v:imagedata r:id="rId1162" o:title=""/>
          </v:shape>
          <o:OLEObject Type="Embed" ProgID="Equation.DSMT4" ShapeID="_x0000_i1633" DrawAspect="Content" ObjectID="_1474531759" r:id="rId1163"/>
        </w:object>
      </w:r>
      <w:r w:rsidRPr="002A6A9D">
        <w:rPr>
          <w:rFonts w:ascii="Times New Roman" w:hAnsi="Times New Roman" w:cs="Times New Roman"/>
          <w:sz w:val="24"/>
          <w:szCs w:val="24"/>
        </w:rPr>
        <w:t xml:space="preserve"> is a Poisson process with parameter</w:t>
      </w:r>
      <w:r w:rsidRPr="002A6A9D">
        <w:rPr>
          <w:rFonts w:ascii="Times New Roman" w:hAnsi="Times New Roman" w:cs="Times New Roman"/>
          <w:position w:val="-6"/>
          <w:sz w:val="24"/>
          <w:szCs w:val="24"/>
        </w:rPr>
        <w:object w:dxaOrig="220" w:dyaOrig="279">
          <v:shape id="_x0000_i1634" type="#_x0000_t75" style="width:11.25pt;height:14.25pt" o:ole="">
            <v:imagedata r:id="rId1164" o:title=""/>
          </v:shape>
          <o:OLEObject Type="Embed" ProgID="Equation.DSMT4" ShapeID="_x0000_i1634" DrawAspect="Content" ObjectID="_1474531760" r:id="rId1165"/>
        </w:object>
      </w:r>
      <w:r w:rsidRPr="002A6A9D">
        <w:rPr>
          <w:rFonts w:ascii="Times New Roman" w:hAnsi="Times New Roman" w:cs="Times New Roman"/>
          <w:sz w:val="24"/>
          <w:szCs w:val="24"/>
        </w:rPr>
        <w:t xml:space="preserve">, obtain </w:t>
      </w:r>
      <w:r w:rsidRPr="002A6A9D">
        <w:rPr>
          <w:rFonts w:ascii="Times New Roman" w:hAnsi="Times New Roman" w:cs="Times New Roman"/>
          <w:position w:val="-16"/>
          <w:sz w:val="24"/>
          <w:szCs w:val="24"/>
        </w:rPr>
        <w:object w:dxaOrig="1340" w:dyaOrig="440">
          <v:shape id="_x0000_i1635" type="#_x0000_t75" style="width:66.75pt;height:21.75pt" o:ole="">
            <v:imagedata r:id="rId1166" o:title=""/>
          </v:shape>
          <o:OLEObject Type="Embed" ProgID="Equation.DSMT4" ShapeID="_x0000_i1635" DrawAspect="Content" ObjectID="_1474531761" r:id="rId1167"/>
        </w:object>
      </w:r>
      <w:r w:rsidRPr="002A6A9D">
        <w:rPr>
          <w:rFonts w:ascii="Times New Roman" w:hAnsi="Times New Roman" w:cs="Times New Roman"/>
          <w:sz w:val="24"/>
          <w:szCs w:val="24"/>
        </w:rPr>
        <w:t xml:space="preserve"> and</w:t>
      </w:r>
      <w:r w:rsidRPr="002A6A9D">
        <w:rPr>
          <w:rFonts w:ascii="Times New Roman" w:hAnsi="Times New Roman" w:cs="Times New Roman"/>
          <w:position w:val="-16"/>
          <w:sz w:val="24"/>
          <w:szCs w:val="24"/>
        </w:rPr>
        <w:object w:dxaOrig="980" w:dyaOrig="440">
          <v:shape id="_x0000_i1636" type="#_x0000_t75" style="width:49.5pt;height:21.75pt" o:ole="">
            <v:imagedata r:id="rId1168" o:title=""/>
          </v:shape>
          <o:OLEObject Type="Embed" ProgID="Equation.DSMT4" ShapeID="_x0000_i1636" DrawAspect="Content" ObjectID="_1474531762" r:id="rId1169"/>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Find the mean and autocorrelation and auto covariance of the Poisson process.</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Prove that the random process</w:t>
      </w:r>
      <w:r w:rsidRPr="002A6A9D">
        <w:rPr>
          <w:rFonts w:ascii="Times New Roman" w:hAnsi="Times New Roman" w:cs="Times New Roman"/>
          <w:position w:val="-14"/>
          <w:sz w:val="24"/>
          <w:szCs w:val="24"/>
        </w:rPr>
        <w:object w:dxaOrig="2120" w:dyaOrig="400">
          <v:shape id="_x0000_i1637" type="#_x0000_t75" style="width:106.5pt;height:20.25pt" o:ole="">
            <v:imagedata r:id="rId1170" o:title=""/>
          </v:shape>
          <o:OLEObject Type="Embed" ProgID="Equation.DSMT4" ShapeID="_x0000_i1637" DrawAspect="Content" ObjectID="_1474531763" r:id="rId1171"/>
        </w:object>
      </w:r>
      <w:r w:rsidRPr="002A6A9D">
        <w:rPr>
          <w:rFonts w:ascii="Times New Roman" w:hAnsi="Times New Roman" w:cs="Times New Roman"/>
          <w:sz w:val="24"/>
          <w:szCs w:val="24"/>
        </w:rPr>
        <w:t xml:space="preserve">.  Where A, </w:t>
      </w:r>
      <w:r w:rsidRPr="002A6A9D">
        <w:rPr>
          <w:rFonts w:ascii="Times New Roman" w:hAnsi="Times New Roman" w:cs="Times New Roman"/>
          <w:position w:val="-6"/>
          <w:sz w:val="24"/>
          <w:szCs w:val="24"/>
        </w:rPr>
        <w:object w:dxaOrig="240" w:dyaOrig="220">
          <v:shape id="_x0000_i1638" type="#_x0000_t75" style="width:12pt;height:11.25pt" o:ole="">
            <v:imagedata r:id="rId1104" o:title=""/>
          </v:shape>
          <o:OLEObject Type="Embed" ProgID="Equation.DSMT4" ShapeID="_x0000_i1638" DrawAspect="Content" ObjectID="_1474531764" r:id="rId1172"/>
        </w:object>
      </w:r>
      <w:r w:rsidRPr="002A6A9D">
        <w:rPr>
          <w:rFonts w:ascii="Times New Roman" w:hAnsi="Times New Roman" w:cs="Times New Roman"/>
          <w:sz w:val="24"/>
          <w:szCs w:val="24"/>
        </w:rPr>
        <w:t xml:space="preserve">are constants </w:t>
      </w:r>
      <w:r w:rsidRPr="002A6A9D">
        <w:rPr>
          <w:rFonts w:ascii="Times New Roman" w:hAnsi="Times New Roman" w:cs="Times New Roman"/>
          <w:position w:val="-6"/>
          <w:sz w:val="24"/>
          <w:szCs w:val="24"/>
        </w:rPr>
        <w:object w:dxaOrig="200" w:dyaOrig="279">
          <v:shape id="_x0000_i1639" type="#_x0000_t75" style="width:9.75pt;height:14.25pt" o:ole="">
            <v:imagedata r:id="rId1173" o:title=""/>
          </v:shape>
          <o:OLEObject Type="Embed" ProgID="Equation.DSMT4" ShapeID="_x0000_i1639" DrawAspect="Content" ObjectID="_1474531765" r:id="rId1174"/>
        </w:object>
      </w:r>
      <w:r w:rsidRPr="002A6A9D">
        <w:rPr>
          <w:rFonts w:ascii="Times New Roman" w:hAnsi="Times New Roman" w:cs="Times New Roman"/>
          <w:sz w:val="24"/>
          <w:szCs w:val="24"/>
        </w:rPr>
        <w:t xml:space="preserve"> is uniformly distributed random variable in </w:t>
      </w:r>
      <w:r w:rsidRPr="002A6A9D">
        <w:rPr>
          <w:rFonts w:ascii="Times New Roman" w:hAnsi="Times New Roman" w:cs="Times New Roman"/>
          <w:position w:val="-14"/>
          <w:sz w:val="24"/>
          <w:szCs w:val="24"/>
        </w:rPr>
        <w:object w:dxaOrig="740" w:dyaOrig="400">
          <v:shape id="_x0000_i1640" type="#_x0000_t75" style="width:36.75pt;height:20.25pt" o:ole="">
            <v:imagedata r:id="rId1175" o:title=""/>
          </v:shape>
          <o:OLEObject Type="Embed" ProgID="Equation.DSMT4" ShapeID="_x0000_i1640" DrawAspect="Content" ObjectID="_1474531766" r:id="rId1176"/>
        </w:object>
      </w:r>
      <w:r w:rsidRPr="002A6A9D">
        <w:rPr>
          <w:rFonts w:ascii="Times New Roman" w:hAnsi="Times New Roman" w:cs="Times New Roman"/>
          <w:sz w:val="24"/>
          <w:szCs w:val="24"/>
        </w:rPr>
        <w:t xml:space="preserve"> is ergodic.</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If the WSS process </w:t>
      </w:r>
      <w:r w:rsidRPr="002A6A9D">
        <w:rPr>
          <w:rFonts w:ascii="Times New Roman" w:hAnsi="Times New Roman" w:cs="Times New Roman"/>
          <w:position w:val="-14"/>
          <w:sz w:val="24"/>
          <w:szCs w:val="24"/>
        </w:rPr>
        <w:object w:dxaOrig="760" w:dyaOrig="400">
          <v:shape id="_x0000_i1641" type="#_x0000_t75" style="width:37.5pt;height:20.25pt" o:ole="">
            <v:imagedata r:id="rId1177" o:title=""/>
          </v:shape>
          <o:OLEObject Type="Embed" ProgID="Equation.DSMT4" ShapeID="_x0000_i1641" DrawAspect="Content" ObjectID="_1474531767" r:id="rId1178"/>
        </w:object>
      </w:r>
      <w:r w:rsidRPr="002A6A9D">
        <w:rPr>
          <w:rFonts w:ascii="Times New Roman" w:hAnsi="Times New Roman" w:cs="Times New Roman"/>
          <w:sz w:val="24"/>
          <w:szCs w:val="24"/>
        </w:rPr>
        <w:t xml:space="preserve"> is given by </w:t>
      </w:r>
      <w:r w:rsidRPr="002A6A9D">
        <w:rPr>
          <w:rFonts w:ascii="Times New Roman" w:hAnsi="Times New Roman" w:cs="Times New Roman"/>
          <w:position w:val="-14"/>
          <w:sz w:val="24"/>
          <w:szCs w:val="24"/>
        </w:rPr>
        <w:object w:dxaOrig="2340" w:dyaOrig="400">
          <v:shape id="_x0000_i1642" type="#_x0000_t75" style="width:117pt;height:20.25pt" o:ole="">
            <v:imagedata r:id="rId1179" o:title=""/>
          </v:shape>
          <o:OLEObject Type="Embed" ProgID="Equation.DSMT4" ShapeID="_x0000_i1642" DrawAspect="Content" ObjectID="_1474531768" r:id="rId1180"/>
        </w:object>
      </w:r>
      <w:r w:rsidRPr="002A6A9D">
        <w:rPr>
          <w:rFonts w:ascii="Times New Roman" w:hAnsi="Times New Roman" w:cs="Times New Roman"/>
          <w:sz w:val="24"/>
          <w:szCs w:val="24"/>
        </w:rPr>
        <w:t xml:space="preserve">where </w:t>
      </w:r>
      <w:r w:rsidRPr="002A6A9D">
        <w:rPr>
          <w:rFonts w:ascii="Times New Roman" w:hAnsi="Times New Roman" w:cs="Times New Roman"/>
          <w:position w:val="-6"/>
          <w:sz w:val="24"/>
          <w:szCs w:val="24"/>
        </w:rPr>
        <w:object w:dxaOrig="200" w:dyaOrig="279">
          <v:shape id="_x0000_i1643" type="#_x0000_t75" style="width:9.75pt;height:14.25pt" o:ole="">
            <v:imagedata r:id="rId1181" o:title=""/>
          </v:shape>
          <o:OLEObject Type="Embed" ProgID="Equation.DSMT4" ShapeID="_x0000_i1643" DrawAspect="Content" ObjectID="_1474531769" r:id="rId1182"/>
        </w:object>
      </w:r>
      <w:r w:rsidRPr="002A6A9D">
        <w:rPr>
          <w:rFonts w:ascii="Times New Roman" w:hAnsi="Times New Roman" w:cs="Times New Roman"/>
          <w:sz w:val="24"/>
          <w:szCs w:val="24"/>
        </w:rPr>
        <w:t xml:space="preserve"> is uniformly distributed over </w:t>
      </w:r>
      <w:r w:rsidRPr="002A6A9D">
        <w:rPr>
          <w:rFonts w:ascii="Times New Roman" w:hAnsi="Times New Roman" w:cs="Times New Roman"/>
          <w:position w:val="-14"/>
          <w:sz w:val="24"/>
          <w:szCs w:val="24"/>
        </w:rPr>
        <w:object w:dxaOrig="800" w:dyaOrig="400">
          <v:shape id="_x0000_i1644" type="#_x0000_t75" style="width:40.5pt;height:20.25pt" o:ole="">
            <v:imagedata r:id="rId1183" o:title=""/>
          </v:shape>
          <o:OLEObject Type="Embed" ProgID="Equation.DSMT4" ShapeID="_x0000_i1644" DrawAspect="Content" ObjectID="_1474531770" r:id="rId1184"/>
        </w:object>
      </w:r>
      <w:r w:rsidRPr="002A6A9D">
        <w:rPr>
          <w:rFonts w:ascii="Times New Roman" w:hAnsi="Times New Roman" w:cs="Times New Roman"/>
          <w:sz w:val="24"/>
          <w:szCs w:val="24"/>
        </w:rPr>
        <w:t xml:space="preserve"> prove that </w:t>
      </w:r>
      <w:r w:rsidRPr="002A6A9D">
        <w:rPr>
          <w:rFonts w:ascii="Times New Roman" w:hAnsi="Times New Roman" w:cs="Times New Roman"/>
          <w:position w:val="-14"/>
          <w:sz w:val="24"/>
          <w:szCs w:val="24"/>
        </w:rPr>
        <w:object w:dxaOrig="760" w:dyaOrig="400">
          <v:shape id="_x0000_i1645" type="#_x0000_t75" style="width:37.5pt;height:20.25pt" o:ole="">
            <v:imagedata r:id="rId1177" o:title=""/>
          </v:shape>
          <o:OLEObject Type="Embed" ProgID="Equation.DSMT4" ShapeID="_x0000_i1645" DrawAspect="Content" ObjectID="_1474531771" r:id="rId1185"/>
        </w:object>
      </w:r>
      <w:r w:rsidRPr="002A6A9D">
        <w:rPr>
          <w:rFonts w:ascii="Times New Roman" w:hAnsi="Times New Roman" w:cs="Times New Roman"/>
          <w:sz w:val="24"/>
          <w:szCs w:val="24"/>
        </w:rPr>
        <w:t xml:space="preserve"> is correlation ergodic.</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 If the WSS process </w:t>
      </w:r>
      <w:r w:rsidRPr="002A6A9D">
        <w:rPr>
          <w:rFonts w:ascii="Times New Roman" w:hAnsi="Times New Roman" w:cs="Times New Roman"/>
          <w:position w:val="-14"/>
          <w:sz w:val="24"/>
          <w:szCs w:val="24"/>
        </w:rPr>
        <w:object w:dxaOrig="760" w:dyaOrig="400">
          <v:shape id="_x0000_i1646" type="#_x0000_t75" style="width:37.5pt;height:20.25pt" o:ole="">
            <v:imagedata r:id="rId1177" o:title=""/>
          </v:shape>
          <o:OLEObject Type="Embed" ProgID="Equation.DSMT4" ShapeID="_x0000_i1646" DrawAspect="Content" ObjectID="_1474531772" r:id="rId1186"/>
        </w:object>
      </w:r>
      <w:r w:rsidRPr="002A6A9D">
        <w:rPr>
          <w:rFonts w:ascii="Times New Roman" w:hAnsi="Times New Roman" w:cs="Times New Roman"/>
          <w:sz w:val="24"/>
          <w:szCs w:val="24"/>
        </w:rPr>
        <w:t xml:space="preserve"> is given by </w:t>
      </w:r>
      <w:r w:rsidRPr="002A6A9D">
        <w:rPr>
          <w:rFonts w:ascii="Times New Roman" w:hAnsi="Times New Roman" w:cs="Times New Roman"/>
          <w:position w:val="-14"/>
          <w:sz w:val="24"/>
          <w:szCs w:val="24"/>
        </w:rPr>
        <w:object w:dxaOrig="1920" w:dyaOrig="400">
          <v:shape id="_x0000_i1647" type="#_x0000_t75" style="width:96pt;height:20.25pt" o:ole="">
            <v:imagedata r:id="rId1187" o:title=""/>
          </v:shape>
          <o:OLEObject Type="Embed" ProgID="Equation.DSMT4" ShapeID="_x0000_i1647" DrawAspect="Content" ObjectID="_1474531773" r:id="rId1188"/>
        </w:object>
      </w:r>
      <w:r w:rsidRPr="002A6A9D">
        <w:rPr>
          <w:rFonts w:ascii="Times New Roman" w:hAnsi="Times New Roman" w:cs="Times New Roman"/>
          <w:sz w:val="24"/>
          <w:szCs w:val="24"/>
        </w:rPr>
        <w:t xml:space="preserve"> where </w:t>
      </w:r>
      <w:r w:rsidRPr="002A6A9D">
        <w:rPr>
          <w:rFonts w:ascii="Times New Roman" w:hAnsi="Times New Roman" w:cs="Times New Roman"/>
          <w:position w:val="-10"/>
          <w:sz w:val="24"/>
          <w:szCs w:val="24"/>
        </w:rPr>
        <w:object w:dxaOrig="200" w:dyaOrig="320">
          <v:shape id="_x0000_i1648" type="#_x0000_t75" style="width:9.75pt;height:15.75pt" o:ole="">
            <v:imagedata r:id="rId1189" o:title=""/>
          </v:shape>
          <o:OLEObject Type="Embed" ProgID="Equation.DSMT4" ShapeID="_x0000_i1648" DrawAspect="Content" ObjectID="_1474531774" r:id="rId1190"/>
        </w:object>
      </w:r>
      <w:r w:rsidRPr="002A6A9D">
        <w:rPr>
          <w:rFonts w:ascii="Times New Roman" w:hAnsi="Times New Roman" w:cs="Times New Roman"/>
          <w:sz w:val="24"/>
          <w:szCs w:val="24"/>
        </w:rPr>
        <w:t xml:space="preserve"> is uniformly distributed over </w:t>
      </w:r>
      <w:r w:rsidRPr="002A6A9D">
        <w:rPr>
          <w:rFonts w:ascii="Times New Roman" w:hAnsi="Times New Roman" w:cs="Times New Roman"/>
          <w:position w:val="-14"/>
          <w:sz w:val="24"/>
          <w:szCs w:val="24"/>
        </w:rPr>
        <w:object w:dxaOrig="800" w:dyaOrig="400">
          <v:shape id="_x0000_i1649" type="#_x0000_t75" style="width:40.5pt;height:20.25pt" o:ole="">
            <v:imagedata r:id="rId1191" o:title=""/>
          </v:shape>
          <o:OLEObject Type="Embed" ProgID="Equation.DSMT4" ShapeID="_x0000_i1649" DrawAspect="Content" ObjectID="_1474531775" r:id="rId1192"/>
        </w:object>
      </w:r>
      <w:r w:rsidRPr="002A6A9D">
        <w:rPr>
          <w:rFonts w:ascii="Times New Roman" w:hAnsi="Times New Roman" w:cs="Times New Roman"/>
          <w:sz w:val="24"/>
          <w:szCs w:val="24"/>
        </w:rPr>
        <w:t xml:space="preserve"> prove that </w:t>
      </w:r>
      <w:r w:rsidRPr="002A6A9D">
        <w:rPr>
          <w:rFonts w:ascii="Times New Roman" w:hAnsi="Times New Roman" w:cs="Times New Roman"/>
          <w:position w:val="-14"/>
          <w:sz w:val="24"/>
          <w:szCs w:val="24"/>
        </w:rPr>
        <w:object w:dxaOrig="760" w:dyaOrig="400">
          <v:shape id="_x0000_i1650" type="#_x0000_t75" style="width:37.5pt;height:20.25pt" o:ole="">
            <v:imagedata r:id="rId1177" o:title=""/>
          </v:shape>
          <o:OLEObject Type="Embed" ProgID="Equation.DSMT4" ShapeID="_x0000_i1650" DrawAspect="Content" ObjectID="_1474531776" r:id="rId1193"/>
        </w:object>
      </w:r>
      <w:r w:rsidRPr="002A6A9D">
        <w:rPr>
          <w:rFonts w:ascii="Times New Roman" w:hAnsi="Times New Roman" w:cs="Times New Roman"/>
          <w:sz w:val="24"/>
          <w:szCs w:val="24"/>
        </w:rPr>
        <w:t xml:space="preserve"> is correlation ergodic.</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A random process</w:t>
      </w:r>
      <w:r w:rsidRPr="002A6A9D">
        <w:rPr>
          <w:rFonts w:ascii="Times New Roman" w:hAnsi="Times New Roman" w:cs="Times New Roman"/>
          <w:position w:val="-14"/>
          <w:sz w:val="24"/>
          <w:szCs w:val="24"/>
        </w:rPr>
        <w:object w:dxaOrig="760" w:dyaOrig="400">
          <v:shape id="_x0000_i1651" type="#_x0000_t75" style="width:37.5pt;height:20.25pt" o:ole="">
            <v:imagedata r:id="rId1177" o:title=""/>
          </v:shape>
          <o:OLEObject Type="Embed" ProgID="Equation.DSMT4" ShapeID="_x0000_i1651" DrawAspect="Content" ObjectID="_1474531777" r:id="rId1194"/>
        </w:object>
      </w:r>
      <w:r w:rsidRPr="002A6A9D">
        <w:rPr>
          <w:rFonts w:ascii="Times New Roman" w:hAnsi="Times New Roman" w:cs="Times New Roman"/>
          <w:sz w:val="24"/>
          <w:szCs w:val="24"/>
        </w:rPr>
        <w:t xml:space="preserve"> defined as</w:t>
      </w:r>
      <w:r w:rsidRPr="002A6A9D">
        <w:rPr>
          <w:rFonts w:ascii="Times New Roman" w:hAnsi="Times New Roman" w:cs="Times New Roman"/>
          <w:position w:val="-14"/>
          <w:sz w:val="24"/>
          <w:szCs w:val="24"/>
        </w:rPr>
        <w:object w:dxaOrig="2740" w:dyaOrig="400">
          <v:shape id="_x0000_i1652" type="#_x0000_t75" style="width:137.25pt;height:20.25pt" o:ole="">
            <v:imagedata r:id="rId1195" o:title=""/>
          </v:shape>
          <o:OLEObject Type="Embed" ProgID="Equation.DSMT4" ShapeID="_x0000_i1652" DrawAspect="Content" ObjectID="_1474531778" r:id="rId1196"/>
        </w:object>
      </w:r>
      <w:r w:rsidRPr="002A6A9D">
        <w:rPr>
          <w:rFonts w:ascii="Times New Roman" w:hAnsi="Times New Roman" w:cs="Times New Roman"/>
          <w:sz w:val="24"/>
          <w:szCs w:val="24"/>
        </w:rPr>
        <w:t xml:space="preserve">, where A &amp; B are the random variables with </w:t>
      </w:r>
      <w:r w:rsidRPr="002A6A9D">
        <w:rPr>
          <w:rFonts w:ascii="Times New Roman" w:hAnsi="Times New Roman" w:cs="Times New Roman"/>
          <w:position w:val="-14"/>
          <w:sz w:val="24"/>
          <w:szCs w:val="24"/>
        </w:rPr>
        <w:object w:dxaOrig="1760" w:dyaOrig="400">
          <v:shape id="_x0000_i1653" type="#_x0000_t75" style="width:87.75pt;height:20.25pt" o:ole="">
            <v:imagedata r:id="rId1197" o:title=""/>
          </v:shape>
          <o:OLEObject Type="Embed" ProgID="Equation.DSMT4" ShapeID="_x0000_i1653" DrawAspect="Content" ObjectID="_1474531779" r:id="rId1198"/>
        </w:object>
      </w:r>
      <w:r w:rsidRPr="002A6A9D">
        <w:rPr>
          <w:rFonts w:ascii="Times New Roman" w:hAnsi="Times New Roman" w:cs="Times New Roman"/>
          <w:sz w:val="24"/>
          <w:szCs w:val="24"/>
        </w:rPr>
        <w:t xml:space="preserve"> and </w:t>
      </w:r>
      <w:r w:rsidRPr="002A6A9D">
        <w:rPr>
          <w:rFonts w:ascii="Times New Roman" w:hAnsi="Times New Roman" w:cs="Times New Roman"/>
          <w:position w:val="-16"/>
          <w:sz w:val="24"/>
          <w:szCs w:val="24"/>
        </w:rPr>
        <w:object w:dxaOrig="1600" w:dyaOrig="440">
          <v:shape id="_x0000_i1654" type="#_x0000_t75" style="width:80.25pt;height:21.75pt" o:ole="">
            <v:imagedata r:id="rId1199" o:title=""/>
          </v:shape>
          <o:OLEObject Type="Embed" ProgID="Equation.DSMT4" ShapeID="_x0000_i1654" DrawAspect="Content" ObjectID="_1474531780" r:id="rId1200"/>
        </w:object>
      </w:r>
      <w:r w:rsidRPr="002A6A9D">
        <w:rPr>
          <w:rFonts w:ascii="Times New Roman" w:hAnsi="Times New Roman" w:cs="Times New Roman"/>
          <w:sz w:val="24"/>
          <w:szCs w:val="24"/>
        </w:rPr>
        <w:t>&amp;</w:t>
      </w:r>
      <w:r w:rsidRPr="002A6A9D">
        <w:rPr>
          <w:rFonts w:ascii="Times New Roman" w:hAnsi="Times New Roman" w:cs="Times New Roman"/>
          <w:position w:val="-14"/>
          <w:sz w:val="24"/>
          <w:szCs w:val="24"/>
        </w:rPr>
        <w:object w:dxaOrig="1140" w:dyaOrig="400">
          <v:shape id="_x0000_i1655" type="#_x0000_t75" style="width:57pt;height:20.25pt" o:ole="">
            <v:imagedata r:id="rId1201" o:title=""/>
          </v:shape>
          <o:OLEObject Type="Embed" ProgID="Equation.DSMT4" ShapeID="_x0000_i1655" DrawAspect="Content" ObjectID="_1474531781" r:id="rId1202"/>
        </w:object>
      </w:r>
      <w:r w:rsidRPr="002A6A9D">
        <w:rPr>
          <w:rFonts w:ascii="Times New Roman" w:hAnsi="Times New Roman" w:cs="Times New Roman"/>
          <w:sz w:val="24"/>
          <w:szCs w:val="24"/>
        </w:rPr>
        <w:t>.  Prove that the process is mean ergodic.</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Prove that in a Gaussian process if the variables are uncorrelated, then they are independent</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If </w:t>
      </w:r>
      <w:r w:rsidRPr="002A6A9D">
        <w:rPr>
          <w:rFonts w:ascii="Times New Roman" w:hAnsi="Times New Roman" w:cs="Times New Roman"/>
          <w:position w:val="-14"/>
          <w:sz w:val="24"/>
          <w:szCs w:val="24"/>
        </w:rPr>
        <w:object w:dxaOrig="760" w:dyaOrig="400">
          <v:shape id="_x0000_i1656" type="#_x0000_t75" style="width:37.5pt;height:20.25pt" o:ole="">
            <v:imagedata r:id="rId1203" o:title=""/>
          </v:shape>
          <o:OLEObject Type="Embed" ProgID="Equation.DSMT4" ShapeID="_x0000_i1656" DrawAspect="Content" ObjectID="_1474531782" r:id="rId1204"/>
        </w:object>
      </w:r>
      <w:r w:rsidRPr="002A6A9D">
        <w:rPr>
          <w:rFonts w:ascii="Times New Roman" w:hAnsi="Times New Roman" w:cs="Times New Roman"/>
          <w:sz w:val="24"/>
          <w:szCs w:val="24"/>
        </w:rPr>
        <w:t>is a Gaussian process with</w:t>
      </w:r>
      <w:r w:rsidRPr="002A6A9D">
        <w:rPr>
          <w:rFonts w:ascii="Times New Roman" w:hAnsi="Times New Roman" w:cs="Times New Roman"/>
          <w:position w:val="-14"/>
          <w:sz w:val="24"/>
          <w:szCs w:val="24"/>
        </w:rPr>
        <w:object w:dxaOrig="3040" w:dyaOrig="420">
          <v:shape id="_x0000_i1657" type="#_x0000_t75" style="width:152.25pt;height:21pt" o:ole="">
            <v:imagedata r:id="rId1205" o:title=""/>
          </v:shape>
          <o:OLEObject Type="Embed" ProgID="Equation.DSMT4" ShapeID="_x0000_i1657" DrawAspect="Content" ObjectID="_1474531783" r:id="rId1206"/>
        </w:object>
      </w:r>
      <w:r w:rsidRPr="002A6A9D">
        <w:rPr>
          <w:rFonts w:ascii="Times New Roman" w:hAnsi="Times New Roman" w:cs="Times New Roman"/>
          <w:sz w:val="24"/>
          <w:szCs w:val="24"/>
        </w:rPr>
        <w:t xml:space="preserve">.  Find the probability that (i) </w:t>
      </w:r>
      <w:r w:rsidRPr="002A6A9D">
        <w:rPr>
          <w:rFonts w:ascii="Times New Roman" w:hAnsi="Times New Roman" w:cs="Times New Roman"/>
          <w:position w:val="-14"/>
          <w:sz w:val="24"/>
          <w:szCs w:val="24"/>
        </w:rPr>
        <w:object w:dxaOrig="1040" w:dyaOrig="400">
          <v:shape id="_x0000_i1658" type="#_x0000_t75" style="width:51.75pt;height:20.25pt" o:ole="">
            <v:imagedata r:id="rId1207" o:title=""/>
          </v:shape>
          <o:OLEObject Type="Embed" ProgID="Equation.DSMT4" ShapeID="_x0000_i1658" DrawAspect="Content" ObjectID="_1474531784" r:id="rId1208"/>
        </w:object>
      </w:r>
      <w:r w:rsidRPr="002A6A9D">
        <w:rPr>
          <w:rFonts w:ascii="Times New Roman" w:hAnsi="Times New Roman" w:cs="Times New Roman"/>
          <w:sz w:val="24"/>
          <w:szCs w:val="24"/>
        </w:rPr>
        <w:t xml:space="preserve"> and (ii) </w:t>
      </w:r>
      <w:r w:rsidRPr="002A6A9D">
        <w:rPr>
          <w:rFonts w:ascii="Times New Roman" w:hAnsi="Times New Roman" w:cs="Times New Roman"/>
          <w:position w:val="-16"/>
          <w:sz w:val="24"/>
          <w:szCs w:val="24"/>
        </w:rPr>
        <w:object w:dxaOrig="1880" w:dyaOrig="440">
          <v:shape id="_x0000_i1659" type="#_x0000_t75" style="width:93.75pt;height:21.75pt" o:ole="">
            <v:imagedata r:id="rId1209" o:title=""/>
          </v:shape>
          <o:OLEObject Type="Embed" ProgID="Equation.DSMT4" ShapeID="_x0000_i1659" DrawAspect="Content" ObjectID="_1474531785" r:id="rId1210"/>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Define a Markov chain.  Explain how you would clarify the states and identify different classes of a Markov chain.  Give example to each class.</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The one-step T.P.M of a Markov chain </w:t>
      </w:r>
      <w:r w:rsidRPr="002A6A9D">
        <w:rPr>
          <w:rFonts w:ascii="Times New Roman" w:hAnsi="Times New Roman" w:cs="Times New Roman"/>
          <w:position w:val="-14"/>
          <w:sz w:val="24"/>
          <w:szCs w:val="24"/>
        </w:rPr>
        <w:object w:dxaOrig="1780" w:dyaOrig="400">
          <v:shape id="_x0000_i1660" type="#_x0000_t75" style="width:88.5pt;height:20.25pt" o:ole="">
            <v:imagedata r:id="rId1211" o:title=""/>
          </v:shape>
          <o:OLEObject Type="Embed" ProgID="Equation.DSMT4" ShapeID="_x0000_i1660" DrawAspect="Content" ObjectID="_1474531786" r:id="rId1212"/>
        </w:object>
      </w:r>
      <w:r w:rsidRPr="002A6A9D">
        <w:rPr>
          <w:rFonts w:ascii="Times New Roman" w:hAnsi="Times New Roman" w:cs="Times New Roman"/>
          <w:sz w:val="24"/>
          <w:szCs w:val="24"/>
        </w:rPr>
        <w:t xml:space="preserve"> having state space </w:t>
      </w:r>
      <w:r w:rsidRPr="002A6A9D">
        <w:rPr>
          <w:rFonts w:ascii="Times New Roman" w:hAnsi="Times New Roman" w:cs="Times New Roman"/>
          <w:position w:val="-14"/>
          <w:sz w:val="24"/>
          <w:szCs w:val="24"/>
        </w:rPr>
        <w:object w:dxaOrig="1120" w:dyaOrig="400">
          <v:shape id="_x0000_i1661" type="#_x0000_t75" style="width:56.25pt;height:20.25pt" o:ole="">
            <v:imagedata r:id="rId1213" o:title=""/>
          </v:shape>
          <o:OLEObject Type="Embed" ProgID="Equation.DSMT4" ShapeID="_x0000_i1661" DrawAspect="Content" ObjectID="_1474531787" r:id="rId1214"/>
        </w:object>
      </w:r>
      <w:r w:rsidRPr="002A6A9D">
        <w:rPr>
          <w:rFonts w:ascii="Times New Roman" w:hAnsi="Times New Roman" w:cs="Times New Roman"/>
          <w:sz w:val="24"/>
          <w:szCs w:val="24"/>
        </w:rPr>
        <w:t xml:space="preserve"> is </w:t>
      </w:r>
      <w:r w:rsidRPr="002A6A9D">
        <w:rPr>
          <w:rFonts w:ascii="Times New Roman" w:hAnsi="Times New Roman" w:cs="Times New Roman"/>
          <w:position w:val="-50"/>
          <w:sz w:val="24"/>
          <w:szCs w:val="24"/>
        </w:rPr>
        <w:object w:dxaOrig="2040" w:dyaOrig="1120">
          <v:shape id="_x0000_i1662" type="#_x0000_t75" style="width:102pt;height:56.25pt" o:ole="">
            <v:imagedata r:id="rId1215" o:title=""/>
          </v:shape>
          <o:OLEObject Type="Embed" ProgID="Equation.DSMT4" ShapeID="_x0000_i1662" DrawAspect="Content" ObjectID="_1474531788" r:id="rId1216"/>
        </w:object>
      </w:r>
      <w:r w:rsidRPr="002A6A9D">
        <w:rPr>
          <w:rFonts w:ascii="Times New Roman" w:hAnsi="Times New Roman" w:cs="Times New Roman"/>
          <w:sz w:val="24"/>
          <w:szCs w:val="24"/>
        </w:rPr>
        <w:t xml:space="preserve"> and the initial distribution is</w:t>
      </w:r>
      <w:r w:rsidRPr="002A6A9D">
        <w:rPr>
          <w:rFonts w:ascii="Times New Roman" w:hAnsi="Times New Roman" w:cs="Times New Roman"/>
          <w:position w:val="-14"/>
          <w:sz w:val="24"/>
          <w:szCs w:val="24"/>
        </w:rPr>
        <w:object w:dxaOrig="1880" w:dyaOrig="400">
          <v:shape id="_x0000_i1663" type="#_x0000_t75" style="width:93.75pt;height:20.25pt" o:ole="">
            <v:imagedata r:id="rId1217" o:title=""/>
          </v:shape>
          <o:OLEObject Type="Embed" ProgID="Equation.DSMT4" ShapeID="_x0000_i1663" DrawAspect="Content" ObjectID="_1474531789" r:id="rId1218"/>
        </w:object>
      </w:r>
      <w:r w:rsidRPr="002A6A9D">
        <w:rPr>
          <w:rFonts w:ascii="Times New Roman" w:hAnsi="Times New Roman" w:cs="Times New Roman"/>
          <w:sz w:val="24"/>
          <w:szCs w:val="24"/>
        </w:rPr>
        <w:t xml:space="preserve">.  Find (i) </w:t>
      </w:r>
      <w:r w:rsidRPr="002A6A9D">
        <w:rPr>
          <w:rFonts w:ascii="Times New Roman" w:hAnsi="Times New Roman" w:cs="Times New Roman"/>
          <w:position w:val="-14"/>
          <w:sz w:val="24"/>
          <w:szCs w:val="24"/>
        </w:rPr>
        <w:object w:dxaOrig="1800" w:dyaOrig="400">
          <v:shape id="_x0000_i1664" type="#_x0000_t75" style="width:90pt;height:20.25pt" o:ole="">
            <v:imagedata r:id="rId1219" o:title=""/>
          </v:shape>
          <o:OLEObject Type="Embed" ProgID="Equation.DSMT4" ShapeID="_x0000_i1664" DrawAspect="Content" ObjectID="_1474531790" r:id="rId1220"/>
        </w:object>
      </w:r>
      <w:r w:rsidRPr="002A6A9D">
        <w:rPr>
          <w:rFonts w:ascii="Times New Roman" w:hAnsi="Times New Roman" w:cs="Times New Roman"/>
          <w:sz w:val="24"/>
          <w:szCs w:val="24"/>
        </w:rPr>
        <w:t xml:space="preserve"> (ii) </w:t>
      </w:r>
      <w:r w:rsidRPr="002A6A9D">
        <w:rPr>
          <w:rFonts w:ascii="Times New Roman" w:hAnsi="Times New Roman" w:cs="Times New Roman"/>
          <w:position w:val="-14"/>
          <w:sz w:val="24"/>
          <w:szCs w:val="24"/>
        </w:rPr>
        <w:object w:dxaOrig="1080" w:dyaOrig="400">
          <v:shape id="_x0000_i1665" type="#_x0000_t75" style="width:54.75pt;height:20.25pt" o:ole="">
            <v:imagedata r:id="rId1221" o:title=""/>
          </v:shape>
          <o:OLEObject Type="Embed" ProgID="Equation.DSMT4" ShapeID="_x0000_i1665" DrawAspect="Content" ObjectID="_1474531791" r:id="rId1222"/>
        </w:object>
      </w:r>
      <w:r w:rsidRPr="002A6A9D">
        <w:rPr>
          <w:rFonts w:ascii="Times New Roman" w:hAnsi="Times New Roman" w:cs="Times New Roman"/>
          <w:sz w:val="24"/>
          <w:szCs w:val="24"/>
        </w:rPr>
        <w:t xml:space="preserve">(iii) </w:t>
      </w:r>
      <w:r w:rsidRPr="002A6A9D">
        <w:rPr>
          <w:rFonts w:ascii="Times New Roman" w:hAnsi="Times New Roman" w:cs="Times New Roman"/>
          <w:position w:val="-14"/>
          <w:sz w:val="24"/>
          <w:szCs w:val="24"/>
        </w:rPr>
        <w:object w:dxaOrig="3320" w:dyaOrig="400">
          <v:shape id="_x0000_i1666" type="#_x0000_t75" style="width:165.75pt;height:20.25pt" o:ole="">
            <v:imagedata r:id="rId1223" o:title=""/>
          </v:shape>
          <o:OLEObject Type="Embed" ProgID="Equation.DSMT4" ShapeID="_x0000_i1666" DrawAspect="Content" ObjectID="_1474531792" r:id="rId1224"/>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Let </w:t>
      </w:r>
      <w:r w:rsidRPr="002A6A9D">
        <w:rPr>
          <w:rFonts w:ascii="Times New Roman" w:hAnsi="Times New Roman" w:cs="Times New Roman"/>
          <w:position w:val="-14"/>
          <w:sz w:val="24"/>
          <w:szCs w:val="24"/>
        </w:rPr>
        <w:object w:dxaOrig="1880" w:dyaOrig="400">
          <v:shape id="_x0000_i1667" type="#_x0000_t75" style="width:93.75pt;height:20.25pt" o:ole="">
            <v:imagedata r:id="rId1225" o:title=""/>
          </v:shape>
          <o:OLEObject Type="Embed" ProgID="Equation.DSMT4" ShapeID="_x0000_i1667" DrawAspect="Content" ObjectID="_1474531793" r:id="rId1226"/>
        </w:object>
      </w:r>
      <w:r w:rsidRPr="002A6A9D">
        <w:rPr>
          <w:rFonts w:ascii="Times New Roman" w:hAnsi="Times New Roman" w:cs="Times New Roman"/>
          <w:sz w:val="24"/>
          <w:szCs w:val="24"/>
        </w:rPr>
        <w:t xml:space="preserve"> be a Markov chain with state space </w:t>
      </w:r>
      <w:r w:rsidRPr="002A6A9D">
        <w:rPr>
          <w:rFonts w:ascii="Times New Roman" w:hAnsi="Times New Roman" w:cs="Times New Roman"/>
          <w:position w:val="-14"/>
          <w:sz w:val="24"/>
          <w:szCs w:val="24"/>
        </w:rPr>
        <w:object w:dxaOrig="1140" w:dyaOrig="400">
          <v:shape id="_x0000_i1668" type="#_x0000_t75" style="width:57pt;height:20.25pt" o:ole="">
            <v:imagedata r:id="rId1227" o:title=""/>
          </v:shape>
          <o:OLEObject Type="Embed" ProgID="Equation.DSMT4" ShapeID="_x0000_i1668" DrawAspect="Content" ObjectID="_1474531794" r:id="rId1228"/>
        </w:object>
      </w:r>
      <w:r w:rsidRPr="002A6A9D">
        <w:rPr>
          <w:rFonts w:ascii="Times New Roman" w:hAnsi="Times New Roman" w:cs="Times New Roman"/>
          <w:sz w:val="24"/>
          <w:szCs w:val="24"/>
        </w:rPr>
        <w:t xml:space="preserve"> and 1 – step Transition probability matrix </w:t>
      </w:r>
      <w:r w:rsidRPr="002A6A9D">
        <w:rPr>
          <w:rFonts w:ascii="Times New Roman" w:hAnsi="Times New Roman" w:cs="Times New Roman"/>
          <w:position w:val="-64"/>
          <w:sz w:val="24"/>
          <w:szCs w:val="24"/>
        </w:rPr>
        <w:object w:dxaOrig="1620" w:dyaOrig="1400">
          <v:shape id="_x0000_i1669" type="#_x0000_t75" style="width:81pt;height:70.5pt" o:ole="">
            <v:imagedata r:id="rId1229" o:title=""/>
          </v:shape>
          <o:OLEObject Type="Embed" ProgID="Equation.DSMT4" ShapeID="_x0000_i1669" DrawAspect="Content" ObjectID="_1474531795" r:id="rId1230"/>
        </w:object>
      </w:r>
      <w:r w:rsidRPr="002A6A9D">
        <w:rPr>
          <w:rFonts w:ascii="Times New Roman" w:hAnsi="Times New Roman" w:cs="Times New Roman"/>
          <w:sz w:val="24"/>
          <w:szCs w:val="24"/>
        </w:rPr>
        <w:t xml:space="preserve"> (i) Is the chain ergodic?  Explain (ii) Find the invariant probabilities.</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Find the nature of the states of the Markov chain with the TPM </w:t>
      </w:r>
      <w:r w:rsidRPr="002A6A9D">
        <w:rPr>
          <w:rFonts w:ascii="Times New Roman" w:hAnsi="Times New Roman" w:cs="Times New Roman"/>
          <w:position w:val="-64"/>
          <w:sz w:val="24"/>
          <w:szCs w:val="24"/>
        </w:rPr>
        <w:object w:dxaOrig="1600" w:dyaOrig="1400">
          <v:shape id="_x0000_i1670" type="#_x0000_t75" style="width:80.25pt;height:70.5pt" o:ole="">
            <v:imagedata r:id="rId1231" o:title=""/>
          </v:shape>
          <o:OLEObject Type="Embed" ProgID="Equation.DSMT4" ShapeID="_x0000_i1670" DrawAspect="Content" ObjectID="_1474531796" r:id="rId1232"/>
        </w:object>
      </w:r>
      <w:r w:rsidRPr="002A6A9D">
        <w:rPr>
          <w:rFonts w:ascii="Times New Roman" w:hAnsi="Times New Roman" w:cs="Times New Roman"/>
          <w:sz w:val="24"/>
          <w:szCs w:val="24"/>
        </w:rPr>
        <w:t xml:space="preserve"> and the state space</w:t>
      </w:r>
      <w:r w:rsidRPr="002A6A9D">
        <w:rPr>
          <w:rFonts w:ascii="Times New Roman" w:hAnsi="Times New Roman" w:cs="Times New Roman"/>
          <w:position w:val="-14"/>
          <w:sz w:val="24"/>
          <w:szCs w:val="24"/>
        </w:rPr>
        <w:object w:dxaOrig="700" w:dyaOrig="400">
          <v:shape id="_x0000_i1671" type="#_x0000_t75" style="width:35.25pt;height:20.25pt" o:ole="">
            <v:imagedata r:id="rId1233" o:title=""/>
          </v:shape>
          <o:OLEObject Type="Embed" ProgID="Equation.DSMT4" ShapeID="_x0000_i1671" DrawAspect="Content" ObjectID="_1474531797" r:id="rId1234"/>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Three boys A, B and C are throwing a ball to each other.  A always throws to B and B always throws to C, but C is as likely to throw the ball to B as to A.  Find the TPM and classify the states.</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A man either drives a car or catches a train to go to office each day.  He never goes 2 days in a row by train but he drives one day, then the next day he is just as likely to drive again as he is to travel by train.  Now suppose that one the first day of the week, the man tossed a fair dice and drove to work iff a 6 appeared.  Find the probability that he takes a </w:t>
      </w:r>
      <w:r w:rsidRPr="002A6A9D">
        <w:rPr>
          <w:rFonts w:ascii="Times New Roman" w:hAnsi="Times New Roman" w:cs="Times New Roman"/>
          <w:sz w:val="24"/>
          <w:szCs w:val="24"/>
        </w:rPr>
        <w:lastRenderedPageBreak/>
        <w:t>train on the third day and also the probability that on the third day and also the probability that he drives to work in the long run.</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Three are 2 white marbles in urn A and 3 red marbles in urn B.  At each step of the process, a marble is selected from each urn and the 2 marbles selected are inter changed.  Let the state </w:t>
      </w:r>
      <w:r w:rsidRPr="002A6A9D">
        <w:rPr>
          <w:rFonts w:ascii="Times New Roman" w:hAnsi="Times New Roman" w:cs="Times New Roman"/>
          <w:position w:val="-12"/>
          <w:sz w:val="24"/>
          <w:szCs w:val="24"/>
        </w:rPr>
        <w:object w:dxaOrig="240" w:dyaOrig="360">
          <v:shape id="_x0000_i1672" type="#_x0000_t75" style="width:12pt;height:18.75pt" o:ole="">
            <v:imagedata r:id="rId1235" o:title=""/>
          </v:shape>
          <o:OLEObject Type="Embed" ProgID="Equation.DSMT4" ShapeID="_x0000_i1672" DrawAspect="Content" ObjectID="_1474531798" r:id="rId1236"/>
        </w:object>
      </w:r>
      <w:r w:rsidRPr="002A6A9D">
        <w:rPr>
          <w:rFonts w:ascii="Times New Roman" w:hAnsi="Times New Roman" w:cs="Times New Roman"/>
          <w:sz w:val="24"/>
          <w:szCs w:val="24"/>
        </w:rPr>
        <w:t xml:space="preserve">of the system be the number of red marbles in A after </w:t>
      </w:r>
      <w:r w:rsidRPr="002A6A9D">
        <w:rPr>
          <w:rFonts w:ascii="Times New Roman" w:hAnsi="Times New Roman" w:cs="Times New Roman"/>
          <w:position w:val="-6"/>
          <w:sz w:val="24"/>
          <w:szCs w:val="24"/>
        </w:rPr>
        <w:object w:dxaOrig="139" w:dyaOrig="260">
          <v:shape id="_x0000_i1673" type="#_x0000_t75" style="width:6.75pt;height:13.5pt" o:ole="">
            <v:imagedata r:id="rId1237" o:title=""/>
          </v:shape>
          <o:OLEObject Type="Embed" ProgID="Equation.DSMT4" ShapeID="_x0000_i1673" DrawAspect="Content" ObjectID="_1474531799" r:id="rId1238"/>
        </w:object>
      </w:r>
      <w:r w:rsidRPr="002A6A9D">
        <w:rPr>
          <w:rFonts w:ascii="Times New Roman" w:hAnsi="Times New Roman" w:cs="Times New Roman"/>
          <w:sz w:val="24"/>
          <w:szCs w:val="24"/>
        </w:rPr>
        <w:t xml:space="preserve"> changes.  What is the probability that there are 2 red marbles in A after 3 steps?  In the long run, what is the probability that there are 2 red marbles in urn A?</w:t>
      </w:r>
    </w:p>
    <w:p w:rsidR="008C69A4" w:rsidRPr="002A6A9D" w:rsidRDefault="008C69A4" w:rsidP="008C69A4">
      <w:pPr>
        <w:pStyle w:val="ListParagraph"/>
        <w:numPr>
          <w:ilvl w:val="0"/>
          <w:numId w:val="45"/>
        </w:numPr>
        <w:jc w:val="both"/>
        <w:rPr>
          <w:rFonts w:ascii="Times New Roman" w:hAnsi="Times New Roman" w:cs="Times New Roman"/>
          <w:sz w:val="24"/>
          <w:szCs w:val="24"/>
        </w:rPr>
      </w:pPr>
      <w:r w:rsidRPr="002A6A9D">
        <w:rPr>
          <w:rFonts w:ascii="Times New Roman" w:hAnsi="Times New Roman" w:cs="Times New Roman"/>
          <w:sz w:val="24"/>
          <w:szCs w:val="24"/>
        </w:rPr>
        <w:t xml:space="preserve"> A raining process is considered as a two state Markov chain.  If it rains the state is 0 and if it does not rain the state is 1.  The TPM is</w:t>
      </w:r>
      <w:r w:rsidRPr="002A6A9D">
        <w:rPr>
          <w:rFonts w:ascii="Times New Roman" w:hAnsi="Times New Roman" w:cs="Times New Roman"/>
          <w:position w:val="-30"/>
          <w:sz w:val="24"/>
          <w:szCs w:val="24"/>
        </w:rPr>
        <w:object w:dxaOrig="1520" w:dyaOrig="720">
          <v:shape id="_x0000_i1674" type="#_x0000_t75" style="width:76.5pt;height:36pt" o:ole="">
            <v:imagedata r:id="rId1239" o:title=""/>
          </v:shape>
          <o:OLEObject Type="Embed" ProgID="Equation.DSMT4" ShapeID="_x0000_i1674" DrawAspect="Content" ObjectID="_1474531800" r:id="rId1240"/>
        </w:object>
      </w:r>
      <w:r w:rsidRPr="002A6A9D">
        <w:rPr>
          <w:rFonts w:ascii="Times New Roman" w:hAnsi="Times New Roman" w:cs="Times New Roman"/>
          <w:sz w:val="24"/>
          <w:szCs w:val="24"/>
        </w:rPr>
        <w:t xml:space="preserve">.  If the Initial distribution is </w:t>
      </w:r>
      <w:r w:rsidRPr="002A6A9D">
        <w:rPr>
          <w:rFonts w:ascii="Times New Roman" w:hAnsi="Times New Roman" w:cs="Times New Roman"/>
          <w:position w:val="-14"/>
          <w:sz w:val="24"/>
          <w:szCs w:val="24"/>
        </w:rPr>
        <w:object w:dxaOrig="960" w:dyaOrig="400">
          <v:shape id="_x0000_i1675" type="#_x0000_t75" style="width:48pt;height:20.25pt" o:ole="">
            <v:imagedata r:id="rId1241" o:title=""/>
          </v:shape>
          <o:OLEObject Type="Embed" ProgID="Equation.DSMT4" ShapeID="_x0000_i1675" DrawAspect="Content" ObjectID="_1474531801" r:id="rId1242"/>
        </w:object>
      </w:r>
      <w:r w:rsidRPr="002A6A9D">
        <w:rPr>
          <w:rFonts w:ascii="Times New Roman" w:hAnsi="Times New Roman" w:cs="Times New Roman"/>
          <w:sz w:val="24"/>
          <w:szCs w:val="24"/>
        </w:rPr>
        <w:t>.  Find it chance that it will rain on third day assuming that it is raining today.</w:t>
      </w:r>
    </w:p>
    <w:p w:rsidR="008C69A4" w:rsidRPr="002A6A9D" w:rsidRDefault="008C69A4" w:rsidP="008C69A4">
      <w:pPr>
        <w:spacing w:after="0"/>
        <w:jc w:val="both"/>
        <w:rPr>
          <w:rFonts w:ascii="Times New Roman" w:hAnsi="Times New Roman" w:cs="Times New Roman"/>
          <w:sz w:val="24"/>
          <w:szCs w:val="24"/>
        </w:rPr>
      </w:pPr>
    </w:p>
    <w:p w:rsidR="008C69A4" w:rsidRPr="002A6A9D" w:rsidRDefault="008C69A4" w:rsidP="008C69A4">
      <w:pPr>
        <w:spacing w:after="0"/>
        <w:jc w:val="center"/>
        <w:rPr>
          <w:rFonts w:ascii="Times New Roman" w:hAnsi="Times New Roman" w:cs="Times New Roman"/>
          <w:b/>
          <w:bCs/>
          <w:sz w:val="24"/>
          <w:szCs w:val="24"/>
        </w:rPr>
      </w:pPr>
      <w:r w:rsidRPr="002A6A9D">
        <w:rPr>
          <w:rFonts w:ascii="Times New Roman" w:hAnsi="Times New Roman" w:cs="Times New Roman"/>
          <w:b/>
          <w:bCs/>
          <w:sz w:val="24"/>
          <w:szCs w:val="24"/>
        </w:rPr>
        <w:t>UNIT-V: CORRELATION AND SPECTRAL DENSITIES</w:t>
      </w:r>
    </w:p>
    <w:p w:rsidR="008C69A4" w:rsidRPr="002A6A9D" w:rsidRDefault="008C69A4" w:rsidP="008C69A4">
      <w:pPr>
        <w:jc w:val="center"/>
        <w:rPr>
          <w:rFonts w:ascii="Times New Roman" w:hAnsi="Times New Roman" w:cs="Times New Roman"/>
          <w:b/>
          <w:sz w:val="24"/>
          <w:szCs w:val="24"/>
        </w:rPr>
      </w:pPr>
      <w:r w:rsidRPr="002A6A9D">
        <w:rPr>
          <w:rFonts w:ascii="Times New Roman" w:hAnsi="Times New Roman" w:cs="Times New Roman"/>
          <w:b/>
          <w:sz w:val="24"/>
          <w:szCs w:val="24"/>
        </w:rPr>
        <w:t>PART-A</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1. Define autocorrelation function and prove that for a WSS process </w:t>
      </w:r>
      <w:r w:rsidRPr="002A6A9D">
        <w:rPr>
          <w:rFonts w:ascii="Times New Roman" w:hAnsi="Times New Roman" w:cs="Times New Roman"/>
          <w:position w:val="-14"/>
          <w:sz w:val="24"/>
          <w:szCs w:val="24"/>
        </w:rPr>
        <w:object w:dxaOrig="840" w:dyaOrig="400">
          <v:shape id="_x0000_i1676" type="#_x0000_t75" style="width:42pt;height:20.25pt" o:ole="">
            <v:imagedata r:id="rId1243" o:title=""/>
          </v:shape>
          <o:OLEObject Type="Embed" ProgID="Equation.DSMT4" ShapeID="_x0000_i1676" DrawAspect="Content" ObjectID="_1474531802" r:id="rId1244"/>
        </w:object>
      </w:r>
      <w:r w:rsidRPr="002A6A9D">
        <w:rPr>
          <w:rFonts w:ascii="Times New Roman" w:hAnsi="Times New Roman" w:cs="Times New Roman"/>
          <w:position w:val="-14"/>
          <w:sz w:val="24"/>
          <w:szCs w:val="24"/>
        </w:rPr>
        <w:object w:dxaOrig="1860" w:dyaOrig="400">
          <v:shape id="_x0000_i1677" type="#_x0000_t75" style="width:93.75pt;height:20.25pt" o:ole="">
            <v:imagedata r:id="rId1245" o:title=""/>
          </v:shape>
          <o:OLEObject Type="Embed" ProgID="Equation.DSMT4" ShapeID="_x0000_i1677" DrawAspect="Content" ObjectID="_1474531803" r:id="rId1246"/>
        </w:object>
      </w:r>
      <w:r w:rsidRPr="002A6A9D">
        <w:rPr>
          <w:rFonts w:ascii="Times New Roman" w:hAnsi="Times New Roman" w:cs="Times New Roman"/>
          <w:sz w:val="24"/>
          <w:szCs w:val="24"/>
        </w:rPr>
        <w:t xml:space="preserve">2.State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any two properties of an autocorrelation function.</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Let </w:t>
      </w:r>
      <w:r w:rsidRPr="002A6A9D">
        <w:rPr>
          <w:rFonts w:ascii="Times New Roman" w:hAnsi="Times New Roman" w:cs="Times New Roman"/>
          <w:position w:val="-14"/>
          <w:sz w:val="24"/>
          <w:szCs w:val="24"/>
        </w:rPr>
        <w:object w:dxaOrig="760" w:dyaOrig="400">
          <v:shape id="_x0000_i1678" type="#_x0000_t75" style="width:37.5pt;height:20.25pt" o:ole="">
            <v:imagedata r:id="rId1247" o:title=""/>
          </v:shape>
          <o:OLEObject Type="Embed" ProgID="Equation.DSMT4" ShapeID="_x0000_i1678" DrawAspect="Content" ObjectID="_1474531804" r:id="rId1248"/>
        </w:object>
      </w:r>
      <w:r w:rsidRPr="002A6A9D">
        <w:rPr>
          <w:rFonts w:ascii="Times New Roman" w:hAnsi="Times New Roman" w:cs="Times New Roman"/>
          <w:sz w:val="24"/>
          <w:szCs w:val="24"/>
        </w:rPr>
        <w:t xml:space="preserve">be a random process. Then the auto correlation function of the process </w:t>
      </w:r>
      <w:r w:rsidRPr="002A6A9D">
        <w:rPr>
          <w:rFonts w:ascii="Times New Roman" w:hAnsi="Times New Roman" w:cs="Times New Roman"/>
          <w:position w:val="-14"/>
          <w:sz w:val="24"/>
          <w:szCs w:val="24"/>
        </w:rPr>
        <w:object w:dxaOrig="760" w:dyaOrig="400">
          <v:shape id="_x0000_i1679" type="#_x0000_t75" style="width:37.5pt;height:20.25pt" o:ole="">
            <v:imagedata r:id="rId1249" o:title=""/>
          </v:shape>
          <o:OLEObject Type="Embed" ProgID="Equation.DSMT4" ShapeID="_x0000_i1679" DrawAspect="Content" ObjectID="_1474531805" r:id="rId1250"/>
        </w:object>
      </w:r>
      <w:r w:rsidRPr="002A6A9D">
        <w:rPr>
          <w:rFonts w:ascii="Times New Roman" w:hAnsi="Times New Roman" w:cs="Times New Roman"/>
          <w:sz w:val="24"/>
          <w:szCs w:val="24"/>
        </w:rPr>
        <w:t xml:space="preserve"> is the expected value of the product of any two members </w:t>
      </w:r>
      <w:r w:rsidRPr="002A6A9D">
        <w:rPr>
          <w:rFonts w:ascii="Times New Roman" w:hAnsi="Times New Roman" w:cs="Times New Roman"/>
          <w:position w:val="-14"/>
          <w:sz w:val="24"/>
          <w:szCs w:val="24"/>
        </w:rPr>
        <w:object w:dxaOrig="680" w:dyaOrig="400">
          <v:shape id="_x0000_i1680" type="#_x0000_t75" style="width:34.5pt;height:20.25pt" o:ole="">
            <v:imagedata r:id="rId1251" o:title=""/>
          </v:shape>
          <o:OLEObject Type="Embed" ProgID="Equation.DSMT4" ShapeID="_x0000_i1680" DrawAspect="Content" ObjectID="_1474531806" r:id="rId1252"/>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660" w:dyaOrig="400">
          <v:shape id="_x0000_i1681" type="#_x0000_t75" style="width:33.75pt;height:20.25pt" o:ole="">
            <v:imagedata r:id="rId1253" o:title=""/>
          </v:shape>
          <o:OLEObject Type="Embed" ProgID="Equation.DSMT4" ShapeID="_x0000_i1681" DrawAspect="Content" ObjectID="_1474531807" r:id="rId1254"/>
        </w:object>
      </w:r>
      <w:r w:rsidRPr="002A6A9D">
        <w:rPr>
          <w:rFonts w:ascii="Times New Roman" w:hAnsi="Times New Roman" w:cs="Times New Roman"/>
          <w:sz w:val="24"/>
          <w:szCs w:val="24"/>
        </w:rPr>
        <w:t xml:space="preserve">of the process and is given by </w:t>
      </w:r>
      <w:r w:rsidRPr="002A6A9D">
        <w:rPr>
          <w:rFonts w:ascii="Times New Roman" w:hAnsi="Times New Roman" w:cs="Times New Roman"/>
          <w:position w:val="-16"/>
          <w:sz w:val="24"/>
          <w:szCs w:val="24"/>
        </w:rPr>
        <w:object w:dxaOrig="2860" w:dyaOrig="440">
          <v:shape id="_x0000_i1682" type="#_x0000_t75" style="width:143.25pt;height:21.75pt" o:ole="">
            <v:imagedata r:id="rId1255" o:title=""/>
          </v:shape>
          <o:OLEObject Type="Embed" ProgID="Equation.DSMT4" ShapeID="_x0000_i1682" DrawAspect="Content" ObjectID="_1474531808" r:id="rId1256"/>
        </w:object>
      </w:r>
      <w:r w:rsidRPr="002A6A9D">
        <w:rPr>
          <w:rFonts w:ascii="Times New Roman" w:hAnsi="Times New Roman" w:cs="Times New Roman"/>
          <w:sz w:val="24"/>
          <w:szCs w:val="24"/>
        </w:rPr>
        <w:t xml:space="preserve"> or </w:t>
      </w:r>
      <w:r w:rsidRPr="002A6A9D">
        <w:rPr>
          <w:rFonts w:ascii="Times New Roman" w:hAnsi="Times New Roman" w:cs="Times New Roman"/>
          <w:position w:val="-16"/>
          <w:sz w:val="24"/>
          <w:szCs w:val="24"/>
        </w:rPr>
        <w:object w:dxaOrig="3240" w:dyaOrig="440">
          <v:shape id="_x0000_i1683" type="#_x0000_t75" style="width:162pt;height:21.75pt" o:ole="">
            <v:imagedata r:id="rId1257" o:title=""/>
          </v:shape>
          <o:OLEObject Type="Embed" ProgID="Equation.DSMT4" ShapeID="_x0000_i1683" DrawAspect="Content" ObjectID="_1474531809" r:id="rId1258"/>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sz w:val="24"/>
          <w:szCs w:val="24"/>
        </w:rPr>
        <w:t>For a WSS process</w:t>
      </w:r>
      <w:r w:rsidRPr="002A6A9D">
        <w:rPr>
          <w:rFonts w:ascii="Times New Roman" w:hAnsi="Times New Roman" w:cs="Times New Roman"/>
          <w:position w:val="-14"/>
          <w:sz w:val="24"/>
          <w:szCs w:val="24"/>
        </w:rPr>
        <w:object w:dxaOrig="760" w:dyaOrig="400">
          <v:shape id="_x0000_i1684" type="#_x0000_t75" style="width:37.5pt;height:20.25pt" o:ole="">
            <v:imagedata r:id="rId1249" o:title=""/>
          </v:shape>
          <o:OLEObject Type="Embed" ProgID="Equation.DSMT4" ShapeID="_x0000_i1684" DrawAspect="Content" ObjectID="_1474531810" r:id="rId1259"/>
        </w:object>
      </w:r>
      <w:r w:rsidRPr="002A6A9D">
        <w:rPr>
          <w:rFonts w:ascii="Times New Roman" w:hAnsi="Times New Roman" w:cs="Times New Roman"/>
          <w:sz w:val="24"/>
          <w:szCs w:val="24"/>
        </w:rPr>
        <w:t>,</w:t>
      </w:r>
      <w:r w:rsidRPr="002A6A9D">
        <w:rPr>
          <w:rFonts w:ascii="Times New Roman" w:hAnsi="Times New Roman" w:cs="Times New Roman"/>
          <w:position w:val="-16"/>
          <w:sz w:val="24"/>
          <w:szCs w:val="24"/>
        </w:rPr>
        <w:object w:dxaOrig="2780" w:dyaOrig="440">
          <v:shape id="_x0000_i1685" type="#_x0000_t75" style="width:138.75pt;height:21.75pt" o:ole="">
            <v:imagedata r:id="rId1260" o:title=""/>
          </v:shape>
          <o:OLEObject Type="Embed" ProgID="Equation.DSMT4" ShapeID="_x0000_i1685" DrawAspect="Content" ObjectID="_1474531811" r:id="rId1261"/>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16"/>
          <w:sz w:val="24"/>
          <w:szCs w:val="24"/>
        </w:rPr>
        <w:object w:dxaOrig="7160" w:dyaOrig="440">
          <v:shape id="_x0000_i1686" type="#_x0000_t75" style="width:357.75pt;height:21.75pt" o:ole="">
            <v:imagedata r:id="rId1262" o:title=""/>
          </v:shape>
          <o:OLEObject Type="Embed" ProgID="Equation.DSMT4" ShapeID="_x0000_i1686" DrawAspect="Content" ObjectID="_1474531812" r:id="rId1263"/>
        </w:objec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2. State any two properties of an autocorrelation function.</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The process </w:t>
      </w:r>
      <w:r w:rsidRPr="002A6A9D">
        <w:rPr>
          <w:rFonts w:ascii="Times New Roman" w:hAnsi="Times New Roman" w:cs="Times New Roman"/>
          <w:position w:val="-14"/>
          <w:sz w:val="24"/>
          <w:szCs w:val="24"/>
        </w:rPr>
        <w:object w:dxaOrig="760" w:dyaOrig="400">
          <v:shape id="_x0000_i1687" type="#_x0000_t75" style="width:37.5pt;height:20.25pt" o:ole="">
            <v:imagedata r:id="rId1249" o:title=""/>
          </v:shape>
          <o:OLEObject Type="Embed" ProgID="Equation.DSMT4" ShapeID="_x0000_i1687" DrawAspect="Content" ObjectID="_1474531813" r:id="rId1264"/>
        </w:object>
      </w:r>
      <w:r w:rsidRPr="002A6A9D">
        <w:rPr>
          <w:rFonts w:ascii="Times New Roman" w:hAnsi="Times New Roman" w:cs="Times New Roman"/>
          <w:sz w:val="24"/>
          <w:szCs w:val="24"/>
        </w:rPr>
        <w:t xml:space="preserve"> is stationary with autocorrelation function </w:t>
      </w:r>
      <w:r w:rsidRPr="002A6A9D">
        <w:rPr>
          <w:rFonts w:ascii="Times New Roman" w:hAnsi="Times New Roman" w:cs="Times New Roman"/>
          <w:position w:val="-14"/>
          <w:sz w:val="24"/>
          <w:szCs w:val="24"/>
        </w:rPr>
        <w:object w:dxaOrig="560" w:dyaOrig="400">
          <v:shape id="_x0000_i1688" type="#_x0000_t75" style="width:27.75pt;height:20.25pt" o:ole="">
            <v:imagedata r:id="rId1265" o:title=""/>
          </v:shape>
          <o:OLEObject Type="Embed" ProgID="Equation.DSMT4" ShapeID="_x0000_i1688" DrawAspect="Content" ObjectID="_1474531814" r:id="rId1266"/>
        </w:object>
      </w:r>
      <w:r w:rsidRPr="002A6A9D">
        <w:rPr>
          <w:rFonts w:ascii="Times New Roman" w:hAnsi="Times New Roman" w:cs="Times New Roman"/>
          <w:sz w:val="24"/>
          <w:szCs w:val="24"/>
        </w:rPr>
        <w:t xml:space="preserve"> then</w: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 i ) </w:t>
      </w:r>
      <w:r w:rsidRPr="002A6A9D">
        <w:rPr>
          <w:rFonts w:ascii="Times New Roman" w:hAnsi="Times New Roman" w:cs="Times New Roman"/>
          <w:position w:val="-14"/>
          <w:sz w:val="24"/>
          <w:szCs w:val="24"/>
        </w:rPr>
        <w:object w:dxaOrig="560" w:dyaOrig="400">
          <v:shape id="_x0000_i1689" type="#_x0000_t75" style="width:27.75pt;height:20.25pt" o:ole="">
            <v:imagedata r:id="rId1267" o:title=""/>
          </v:shape>
          <o:OLEObject Type="Embed" ProgID="Equation.DSMT4" ShapeID="_x0000_i1689" DrawAspect="Content" ObjectID="_1474531815" r:id="rId1268"/>
        </w:object>
      </w:r>
      <w:r w:rsidRPr="002A6A9D">
        <w:rPr>
          <w:rFonts w:ascii="Times New Roman" w:hAnsi="Times New Roman" w:cs="Times New Roman"/>
          <w:sz w:val="24"/>
          <w:szCs w:val="24"/>
        </w:rPr>
        <w:t xml:space="preserve"> is an even function of </w:t>
      </w:r>
      <w:r w:rsidRPr="002A6A9D">
        <w:rPr>
          <w:rFonts w:ascii="Times New Roman" w:hAnsi="Times New Roman" w:cs="Times New Roman"/>
          <w:position w:val="-6"/>
          <w:sz w:val="24"/>
          <w:szCs w:val="24"/>
        </w:rPr>
        <w:object w:dxaOrig="200" w:dyaOrig="220">
          <v:shape id="_x0000_i1690" type="#_x0000_t75" style="width:9.75pt;height:11.25pt" o:ole="">
            <v:imagedata r:id="rId1269" o:title=""/>
          </v:shape>
          <o:OLEObject Type="Embed" ProgID="Equation.DSMT4" ShapeID="_x0000_i1690" DrawAspect="Content" ObjectID="_1474531816" r:id="rId1270"/>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 ii ) </w:t>
      </w:r>
      <w:r w:rsidRPr="002A6A9D">
        <w:rPr>
          <w:rFonts w:ascii="Times New Roman" w:hAnsi="Times New Roman" w:cs="Times New Roman"/>
          <w:position w:val="-14"/>
          <w:sz w:val="24"/>
          <w:szCs w:val="24"/>
        </w:rPr>
        <w:object w:dxaOrig="560" w:dyaOrig="400">
          <v:shape id="_x0000_i1691" type="#_x0000_t75" style="width:27.75pt;height:20.25pt" o:ole="">
            <v:imagedata r:id="rId1271" o:title=""/>
          </v:shape>
          <o:OLEObject Type="Embed" ProgID="Equation.DSMT4" ShapeID="_x0000_i1691" DrawAspect="Content" ObjectID="_1474531817" r:id="rId1272"/>
        </w:object>
      </w:r>
      <w:r w:rsidRPr="002A6A9D">
        <w:rPr>
          <w:rFonts w:ascii="Times New Roman" w:hAnsi="Times New Roman" w:cs="Times New Roman"/>
          <w:sz w:val="24"/>
          <w:szCs w:val="24"/>
        </w:rPr>
        <w:t xml:space="preserve"> is maximum at </w:t>
      </w:r>
      <w:r w:rsidRPr="002A6A9D">
        <w:rPr>
          <w:rFonts w:ascii="Times New Roman" w:hAnsi="Times New Roman" w:cs="Times New Roman"/>
          <w:position w:val="-6"/>
          <w:sz w:val="24"/>
          <w:szCs w:val="24"/>
        </w:rPr>
        <w:object w:dxaOrig="540" w:dyaOrig="279">
          <v:shape id="_x0000_i1692" type="#_x0000_t75" style="width:27pt;height:14.25pt" o:ole="">
            <v:imagedata r:id="rId1273" o:title=""/>
          </v:shape>
          <o:OLEObject Type="Embed" ProgID="Equation.DSMT4" ShapeID="_x0000_i1692" DrawAspect="Content" ObjectID="_1474531818" r:id="rId1274"/>
        </w:object>
      </w:r>
      <w:r w:rsidRPr="002A6A9D">
        <w:rPr>
          <w:rFonts w:ascii="Times New Roman" w:hAnsi="Times New Roman" w:cs="Times New Roman"/>
          <w:sz w:val="24"/>
          <w:szCs w:val="24"/>
        </w:rPr>
        <w:t xml:space="preserve"> i.e., </w:t>
      </w:r>
      <w:r w:rsidRPr="002A6A9D">
        <w:rPr>
          <w:rFonts w:ascii="Times New Roman" w:hAnsi="Times New Roman" w:cs="Times New Roman"/>
          <w:position w:val="-16"/>
          <w:sz w:val="24"/>
          <w:szCs w:val="24"/>
        </w:rPr>
        <w:object w:dxaOrig="1380" w:dyaOrig="440">
          <v:shape id="_x0000_i1693" type="#_x0000_t75" style="width:69pt;height:21.75pt" o:ole="">
            <v:imagedata r:id="rId1275" o:title=""/>
          </v:shape>
          <o:OLEObject Type="Embed" ProgID="Equation.DSMT4" ShapeID="_x0000_i1693" DrawAspect="Content" ObjectID="_1474531819" r:id="rId1276"/>
        </w:objec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lastRenderedPageBreak/>
        <w:t>3. Given that the autocorrelation function for a stationary ergodic process with no periodi</w:t>
      </w:r>
      <w:r w:rsidRPr="002A6A9D">
        <w:rPr>
          <w:rFonts w:ascii="Times New Roman" w:hAnsi="Times New Roman" w:cs="Times New Roman"/>
          <w:i/>
          <w:iCs/>
          <w:sz w:val="24"/>
          <w:szCs w:val="24"/>
        </w:rPr>
        <w:t>c</w:t>
      </w:r>
      <w:r w:rsidRPr="002A6A9D">
        <w:rPr>
          <w:rFonts w:ascii="Times New Roman" w:hAnsi="Times New Roman" w:cs="Times New Roman"/>
          <w:sz w:val="24"/>
          <w:szCs w:val="24"/>
        </w:rPr>
        <w:t xml:space="preserve"> components </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is</w:t>
      </w:r>
      <w:r w:rsidRPr="002A6A9D">
        <w:rPr>
          <w:rFonts w:ascii="Times New Roman" w:hAnsi="Times New Roman" w:cs="Times New Roman"/>
          <w:position w:val="-24"/>
          <w:sz w:val="24"/>
          <w:szCs w:val="24"/>
        </w:rPr>
        <w:object w:dxaOrig="1920" w:dyaOrig="620">
          <v:shape id="_x0000_i1694" type="#_x0000_t75" style="width:95.25pt;height:30.75pt" o:ole="">
            <v:imagedata r:id="rId1277" o:title=""/>
          </v:shape>
          <o:OLEObject Type="Embed" ProgID="Equation.DSMT4" ShapeID="_x0000_i1694" DrawAspect="Content" ObjectID="_1474531820" r:id="rId1278"/>
        </w:object>
      </w:r>
      <w:r w:rsidRPr="002A6A9D">
        <w:rPr>
          <w:rFonts w:ascii="Times New Roman" w:hAnsi="Times New Roman" w:cs="Times New Roman"/>
          <w:sz w:val="24"/>
          <w:szCs w:val="24"/>
        </w:rPr>
        <w:t>.  Find the mean and variance of the process</w:t>
      </w:r>
      <w:r w:rsidRPr="002A6A9D">
        <w:rPr>
          <w:rFonts w:ascii="Times New Roman" w:hAnsi="Times New Roman" w:cs="Times New Roman"/>
          <w:position w:val="-14"/>
          <w:sz w:val="24"/>
          <w:szCs w:val="24"/>
        </w:rPr>
        <w:object w:dxaOrig="760" w:dyaOrig="400">
          <v:shape id="_x0000_i1695" type="#_x0000_t75" style="width:37.5pt;height:20.25pt" o:ole="">
            <v:imagedata r:id="rId1279" o:title=""/>
          </v:shape>
          <o:OLEObject Type="Embed" ProgID="Equation.DSMT4" ShapeID="_x0000_i1695" DrawAspect="Content" ObjectID="_1474531821" r:id="rId1280"/>
        </w:object>
      </w:r>
      <w:r w:rsidRPr="002A6A9D">
        <w:rPr>
          <w:rFonts w:ascii="Times New Roman" w:hAnsi="Times New Roman" w:cs="Times New Roman"/>
          <w:sz w:val="24"/>
          <w:szCs w:val="24"/>
        </w:rPr>
        <w:t>.</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ind w:left="720" w:firstLine="72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4220" w:dyaOrig="680">
          <v:shape id="_x0000_i1696" type="#_x0000_t75" style="width:210.75pt;height:34.5pt" o:ole="">
            <v:imagedata r:id="rId1281" o:title=""/>
          </v:shape>
          <o:OLEObject Type="Embed" ProgID="Equation.DSMT4" ShapeID="_x0000_i1696" DrawAspect="Content" ObjectID="_1474531822" r:id="rId1282"/>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12"/>
          <w:sz w:val="24"/>
          <w:szCs w:val="24"/>
        </w:rPr>
        <w:object w:dxaOrig="859" w:dyaOrig="360">
          <v:shape id="_x0000_i1697" type="#_x0000_t75" style="width:42.75pt;height:18.75pt" o:ole="">
            <v:imagedata r:id="rId1283" o:title=""/>
          </v:shape>
          <o:OLEObject Type="Embed" ProgID="Equation.DSMT4" ShapeID="_x0000_i1697" DrawAspect="Content" ObjectID="_1474531823" r:id="rId1284"/>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16"/>
          <w:sz w:val="24"/>
          <w:szCs w:val="24"/>
        </w:rPr>
        <w:object w:dxaOrig="3280" w:dyaOrig="440">
          <v:shape id="_x0000_i1698" type="#_x0000_t75" style="width:164.25pt;height:21.75pt" o:ole="">
            <v:imagedata r:id="rId1285" o:title=""/>
          </v:shape>
          <o:OLEObject Type="Embed" ProgID="Equation.DSMT4" ShapeID="_x0000_i1698" DrawAspect="Content" ObjectID="_1474531824" r:id="rId1286"/>
        </w:object>
      </w:r>
    </w:p>
    <w:p w:rsidR="008C69A4" w:rsidRPr="002A6A9D" w:rsidRDefault="008C69A4" w:rsidP="008C69A4">
      <w:pPr>
        <w:ind w:firstLine="720"/>
        <w:jc w:val="both"/>
        <w:rPr>
          <w:rFonts w:ascii="Times New Roman" w:hAnsi="Times New Roman" w:cs="Times New Roman"/>
          <w:position w:val="-16"/>
          <w:sz w:val="24"/>
          <w:szCs w:val="24"/>
        </w:rPr>
      </w:pPr>
      <w:r w:rsidRPr="002A6A9D">
        <w:rPr>
          <w:rFonts w:ascii="Times New Roman" w:hAnsi="Times New Roman" w:cs="Times New Roman"/>
          <w:position w:val="-16"/>
          <w:sz w:val="24"/>
          <w:szCs w:val="24"/>
        </w:rPr>
        <w:object w:dxaOrig="4900" w:dyaOrig="480">
          <v:shape id="_x0000_i1699" type="#_x0000_t75" style="width:245.25pt;height:23.25pt" o:ole="">
            <v:imagedata r:id="rId1287" o:title=""/>
          </v:shape>
          <o:OLEObject Type="Embed" ProgID="Equation.DSMT4" ShapeID="_x0000_i1699" DrawAspect="Content" ObjectID="_1474531825" r:id="rId1288"/>
        </w:object>
      </w:r>
    </w:p>
    <w:p w:rsidR="008C69A4" w:rsidRPr="002A6A9D" w:rsidRDefault="008C69A4" w:rsidP="008C69A4">
      <w:pPr>
        <w:spacing w:after="0"/>
        <w:ind w:firstLine="720"/>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4. Find the mean and variance of the stationary process </w:t>
      </w:r>
      <w:r w:rsidRPr="002A6A9D">
        <w:rPr>
          <w:rFonts w:ascii="Times New Roman" w:hAnsi="Times New Roman" w:cs="Times New Roman"/>
          <w:position w:val="-14"/>
          <w:sz w:val="24"/>
          <w:szCs w:val="24"/>
        </w:rPr>
        <w:object w:dxaOrig="760" w:dyaOrig="400">
          <v:shape id="_x0000_i1700" type="#_x0000_t75" style="width:37.5pt;height:20.25pt" o:ole="">
            <v:imagedata r:id="rId1289" o:title=""/>
          </v:shape>
          <o:OLEObject Type="Embed" ProgID="Equation.DSMT4" ShapeID="_x0000_i1700" DrawAspect="Content" ObjectID="_1474531826" r:id="rId1290"/>
        </w:object>
      </w:r>
      <w:r w:rsidRPr="002A6A9D">
        <w:rPr>
          <w:rFonts w:ascii="Times New Roman" w:hAnsi="Times New Roman" w:cs="Times New Roman"/>
          <w:sz w:val="24"/>
          <w:szCs w:val="24"/>
        </w:rPr>
        <w:t xml:space="preserve"> whose autocorrelation function</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1820" w:dyaOrig="660">
          <v:shape id="_x0000_i1701" type="#_x0000_t75" style="width:91.5pt;height:33.75pt" o:ole="">
            <v:imagedata r:id="rId1291" o:title=""/>
          </v:shape>
          <o:OLEObject Type="Embed" ProgID="Equation.DSMT4" ShapeID="_x0000_i1701" DrawAspect="Content" ObjectID="_1474531827" r:id="rId1292"/>
        </w:object>
      </w:r>
      <w:r w:rsidRPr="002A6A9D">
        <w:rPr>
          <w:rFonts w:ascii="Times New Roman" w:hAnsi="Times New Roman" w:cs="Times New Roman"/>
          <w:sz w:val="24"/>
          <w:szCs w:val="24"/>
        </w:rPr>
        <w:t>.</w:t>
      </w:r>
    </w:p>
    <w:p w:rsidR="008C69A4" w:rsidRPr="002A6A9D" w:rsidRDefault="008C69A4" w:rsidP="008C69A4">
      <w:pPr>
        <w:tabs>
          <w:tab w:val="left" w:pos="2627"/>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54"/>
          <w:sz w:val="24"/>
          <w:szCs w:val="24"/>
        </w:rPr>
        <w:tab/>
      </w:r>
      <w:r w:rsidRPr="002A6A9D">
        <w:rPr>
          <w:rFonts w:ascii="Times New Roman" w:hAnsi="Times New Roman" w:cs="Times New Roman"/>
          <w:position w:val="-54"/>
          <w:sz w:val="24"/>
          <w:szCs w:val="24"/>
        </w:rPr>
        <w:tab/>
      </w:r>
      <w:r w:rsidRPr="002A6A9D">
        <w:rPr>
          <w:rFonts w:ascii="Times New Roman" w:hAnsi="Times New Roman" w:cs="Times New Roman"/>
          <w:position w:val="-54"/>
          <w:sz w:val="24"/>
          <w:szCs w:val="24"/>
        </w:rPr>
        <w:object w:dxaOrig="2980" w:dyaOrig="1200">
          <v:shape id="_x0000_i1702" type="#_x0000_t75" style="width:149.25pt;height:60pt" o:ole="">
            <v:imagedata r:id="rId1293" o:title=""/>
          </v:shape>
          <o:OLEObject Type="Embed" ProgID="Equation.DSMT4" ShapeID="_x0000_i1702" DrawAspect="Content" ObjectID="_1474531828" r:id="rId1294"/>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28"/>
          <w:sz w:val="24"/>
          <w:szCs w:val="24"/>
        </w:rPr>
        <w:tab/>
      </w:r>
      <w:r w:rsidRPr="002A6A9D">
        <w:rPr>
          <w:rFonts w:ascii="Times New Roman" w:hAnsi="Times New Roman" w:cs="Times New Roman"/>
          <w:position w:val="-28"/>
          <w:sz w:val="24"/>
          <w:szCs w:val="24"/>
        </w:rPr>
        <w:object w:dxaOrig="3540" w:dyaOrig="680">
          <v:shape id="_x0000_i1703" type="#_x0000_t75" style="width:177.75pt;height:34.5pt" o:ole="">
            <v:imagedata r:id="rId1295" o:title=""/>
          </v:shape>
          <o:OLEObject Type="Embed" ProgID="Equation.DSMT4" ShapeID="_x0000_i1703" DrawAspect="Content" ObjectID="_1474531829" r:id="rId1296"/>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12"/>
          <w:sz w:val="24"/>
          <w:szCs w:val="24"/>
        </w:rPr>
        <w:tab/>
      </w:r>
      <w:r w:rsidRPr="002A6A9D">
        <w:rPr>
          <w:rFonts w:ascii="Times New Roman" w:hAnsi="Times New Roman" w:cs="Times New Roman"/>
          <w:position w:val="-12"/>
          <w:sz w:val="24"/>
          <w:szCs w:val="24"/>
        </w:rPr>
        <w:object w:dxaOrig="680" w:dyaOrig="360">
          <v:shape id="_x0000_i1704" type="#_x0000_t75" style="width:34.5pt;height:18.75pt" o:ole="">
            <v:imagedata r:id="rId1297" o:title=""/>
          </v:shape>
          <o:OLEObject Type="Embed" ProgID="Equation.DSMT4" ShapeID="_x0000_i1704" DrawAspect="Content" ObjectID="_1474531830" r:id="rId1298"/>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24"/>
          <w:sz w:val="24"/>
          <w:szCs w:val="24"/>
        </w:rPr>
        <w:tab/>
      </w:r>
      <w:r w:rsidRPr="002A6A9D">
        <w:rPr>
          <w:rFonts w:ascii="Times New Roman" w:hAnsi="Times New Roman" w:cs="Times New Roman"/>
          <w:position w:val="-24"/>
          <w:sz w:val="24"/>
          <w:szCs w:val="24"/>
        </w:rPr>
        <w:object w:dxaOrig="2900" w:dyaOrig="620">
          <v:shape id="_x0000_i1705" type="#_x0000_t75" style="width:144.75pt;height:30.75pt" o:ole="">
            <v:imagedata r:id="rId1299" o:title=""/>
          </v:shape>
          <o:OLEObject Type="Embed" ProgID="Equation.DSMT4" ShapeID="_x0000_i1705" DrawAspect="Content" ObjectID="_1474531831" r:id="rId1300"/>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18"/>
          <w:sz w:val="24"/>
          <w:szCs w:val="24"/>
        </w:rPr>
        <w:tab/>
      </w:r>
      <w:r w:rsidRPr="002A6A9D">
        <w:rPr>
          <w:rFonts w:ascii="Times New Roman" w:hAnsi="Times New Roman" w:cs="Times New Roman"/>
          <w:position w:val="-18"/>
          <w:sz w:val="24"/>
          <w:szCs w:val="24"/>
        </w:rPr>
        <w:object w:dxaOrig="4860" w:dyaOrig="520">
          <v:shape id="_x0000_i1706" type="#_x0000_t75" style="width:243pt;height:26.25pt" o:ole="">
            <v:imagedata r:id="rId1301" o:title=""/>
          </v:shape>
          <o:OLEObject Type="Embed" ProgID="Equation.DSMT4" ShapeID="_x0000_i1706" DrawAspect="Content" ObjectID="_1474531832" r:id="rId1302"/>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5. Define cross-correlation function and mention two properties.</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The cross-correlation of the two process </w:t>
      </w:r>
      <w:r w:rsidRPr="002A6A9D">
        <w:rPr>
          <w:rFonts w:ascii="Times New Roman" w:hAnsi="Times New Roman" w:cs="Times New Roman"/>
          <w:position w:val="-14"/>
          <w:sz w:val="24"/>
          <w:szCs w:val="24"/>
        </w:rPr>
        <w:object w:dxaOrig="760" w:dyaOrig="400">
          <v:shape id="_x0000_i1707" type="#_x0000_t75" style="width:37.5pt;height:20.25pt" o:ole="">
            <v:imagedata r:id="rId1303" o:title=""/>
          </v:shape>
          <o:OLEObject Type="Embed" ProgID="Equation.DSMT4" ShapeID="_x0000_i1707" DrawAspect="Content" ObjectID="_1474531833" r:id="rId1304"/>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700" w:dyaOrig="400">
          <v:shape id="_x0000_i1708" type="#_x0000_t75" style="width:35.25pt;height:20.25pt" o:ole="">
            <v:imagedata r:id="rId1305" o:title=""/>
          </v:shape>
          <o:OLEObject Type="Embed" ProgID="Equation.DSMT4" ShapeID="_x0000_i1708" DrawAspect="Content" ObjectID="_1474531834" r:id="rId1306"/>
        </w:object>
      </w:r>
      <w:r w:rsidRPr="002A6A9D">
        <w:rPr>
          <w:rFonts w:ascii="Times New Roman" w:hAnsi="Times New Roman" w:cs="Times New Roman"/>
          <w:sz w:val="24"/>
          <w:szCs w:val="24"/>
        </w:rPr>
        <w:t xml:space="preserve"> is defined by</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position w:val="-16"/>
          <w:sz w:val="24"/>
          <w:szCs w:val="24"/>
        </w:rPr>
        <w:tab/>
      </w:r>
      <w:r w:rsidRPr="002A6A9D">
        <w:rPr>
          <w:rFonts w:ascii="Times New Roman" w:hAnsi="Times New Roman" w:cs="Times New Roman"/>
          <w:position w:val="-16"/>
          <w:sz w:val="24"/>
          <w:szCs w:val="24"/>
        </w:rPr>
        <w:object w:dxaOrig="2799" w:dyaOrig="440">
          <v:shape id="_x0000_i1709" type="#_x0000_t75" style="width:139.5pt;height:21.75pt" o:ole="">
            <v:imagedata r:id="rId1307" o:title=""/>
          </v:shape>
          <o:OLEObject Type="Embed" ProgID="Equation.DSMT4" ShapeID="_x0000_i1709" DrawAspect="Content" ObjectID="_1474531835" r:id="rId1308"/>
        </w:object>
      </w:r>
    </w:p>
    <w:p w:rsidR="008C69A4" w:rsidRPr="002A6A9D" w:rsidRDefault="008C69A4" w:rsidP="008C69A4">
      <w:pPr>
        <w:tabs>
          <w:tab w:val="left" w:pos="720"/>
        </w:tabs>
        <w:ind w:left="72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Properties: The process </w:t>
      </w:r>
      <w:r w:rsidRPr="002A6A9D">
        <w:rPr>
          <w:rFonts w:ascii="Times New Roman" w:hAnsi="Times New Roman" w:cs="Times New Roman"/>
          <w:position w:val="-14"/>
          <w:sz w:val="24"/>
          <w:szCs w:val="24"/>
        </w:rPr>
        <w:object w:dxaOrig="760" w:dyaOrig="400">
          <v:shape id="_x0000_i1710" type="#_x0000_t75" style="width:37.5pt;height:20.25pt" o:ole="">
            <v:imagedata r:id="rId1303" o:title=""/>
          </v:shape>
          <o:OLEObject Type="Embed" ProgID="Equation.DSMT4" ShapeID="_x0000_i1710" DrawAspect="Content" ObjectID="_1474531836" r:id="rId1309"/>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700" w:dyaOrig="400">
          <v:shape id="_x0000_i1711" type="#_x0000_t75" style="width:35.25pt;height:20.25pt" o:ole="">
            <v:imagedata r:id="rId1305" o:title=""/>
          </v:shape>
          <o:OLEObject Type="Embed" ProgID="Equation.DSMT4" ShapeID="_x0000_i1711" DrawAspect="Content" ObjectID="_1474531837" r:id="rId1310"/>
        </w:object>
      </w:r>
      <w:r w:rsidRPr="002A6A9D">
        <w:rPr>
          <w:rFonts w:ascii="Times New Roman" w:hAnsi="Times New Roman" w:cs="Times New Roman"/>
          <w:sz w:val="24"/>
          <w:szCs w:val="24"/>
        </w:rPr>
        <w:t xml:space="preserve"> are jointly wide-sense stationary with the cross-correlation function </w:t>
      </w:r>
      <w:r w:rsidRPr="002A6A9D">
        <w:rPr>
          <w:rFonts w:ascii="Times New Roman" w:hAnsi="Times New Roman" w:cs="Times New Roman"/>
          <w:position w:val="-14"/>
          <w:sz w:val="24"/>
          <w:szCs w:val="24"/>
        </w:rPr>
        <w:object w:dxaOrig="760" w:dyaOrig="400">
          <v:shape id="_x0000_i1712" type="#_x0000_t75" style="width:37.5pt;height:20.25pt" o:ole="">
            <v:imagedata r:id="rId1311" o:title=""/>
          </v:shape>
          <o:OLEObject Type="Embed" ProgID="Equation.DSMT4" ShapeID="_x0000_i1712" DrawAspect="Content" ObjectID="_1474531838" r:id="rId1312"/>
        </w:object>
      </w:r>
      <w:r w:rsidRPr="002A6A9D">
        <w:rPr>
          <w:rFonts w:ascii="Times New Roman" w:hAnsi="Times New Roman" w:cs="Times New Roman"/>
          <w:sz w:val="24"/>
          <w:szCs w:val="24"/>
        </w:rPr>
        <w:t xml:space="preserve"> then</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position w:val="-14"/>
          <w:sz w:val="24"/>
          <w:szCs w:val="24"/>
        </w:rPr>
        <w:tab/>
      </w:r>
      <w:r w:rsidRPr="002A6A9D">
        <w:rPr>
          <w:rFonts w:ascii="Times New Roman" w:hAnsi="Times New Roman" w:cs="Times New Roman"/>
          <w:position w:val="-14"/>
          <w:sz w:val="24"/>
          <w:szCs w:val="24"/>
        </w:rPr>
        <w:object w:dxaOrig="2180" w:dyaOrig="400">
          <v:shape id="_x0000_i1713" type="#_x0000_t75" style="width:108.75pt;height:20.25pt" o:ole="">
            <v:imagedata r:id="rId1313" o:title=""/>
          </v:shape>
          <o:OLEObject Type="Embed" ProgID="Equation.DSMT4" ShapeID="_x0000_i1713" DrawAspect="Content" ObjectID="_1474531839" r:id="rId1314"/>
        </w:objec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position w:val="-16"/>
          <w:sz w:val="24"/>
          <w:szCs w:val="24"/>
        </w:rPr>
        <w:tab/>
      </w:r>
      <w:r w:rsidRPr="002A6A9D">
        <w:rPr>
          <w:rFonts w:ascii="Times New Roman" w:hAnsi="Times New Roman" w:cs="Times New Roman"/>
          <w:position w:val="-16"/>
          <w:sz w:val="24"/>
          <w:szCs w:val="24"/>
        </w:rPr>
        <w:object w:dxaOrig="3000" w:dyaOrig="460">
          <v:shape id="_x0000_i1714" type="#_x0000_t75" style="width:150.75pt;height:22.5pt" o:ole="">
            <v:imagedata r:id="rId1315" o:title=""/>
          </v:shape>
          <o:OLEObject Type="Embed" ProgID="Equation.DSMT4" ShapeID="_x0000_i1714" DrawAspect="Content" ObjectID="_1474531840" r:id="rId1316"/>
        </w:object>
      </w:r>
    </w:p>
    <w:p w:rsidR="008C69A4" w:rsidRPr="002A6A9D" w:rsidRDefault="008C69A4" w:rsidP="008C69A4">
      <w:pPr>
        <w:jc w:val="both"/>
        <w:rPr>
          <w:rFonts w:ascii="Times New Roman" w:hAnsi="Times New Roman" w:cs="Times New Roman"/>
          <w:sz w:val="24"/>
          <w:szCs w:val="24"/>
        </w:rPr>
      </w:pP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 xml:space="preserve">6. Find the mean – square value of the process </w:t>
      </w:r>
      <w:r w:rsidRPr="002A6A9D">
        <w:rPr>
          <w:rFonts w:ascii="Times New Roman" w:hAnsi="Times New Roman" w:cs="Times New Roman"/>
          <w:position w:val="-14"/>
          <w:sz w:val="24"/>
          <w:szCs w:val="24"/>
        </w:rPr>
        <w:object w:dxaOrig="760" w:dyaOrig="400">
          <v:shape id="_x0000_i1715" type="#_x0000_t75" style="width:37.5pt;height:20.25pt" o:ole="">
            <v:imagedata r:id="rId1289" o:title=""/>
          </v:shape>
          <o:OLEObject Type="Embed" ProgID="Equation.DSMT4" ShapeID="_x0000_i1715" DrawAspect="Content" ObjectID="_1474531841" r:id="rId1317"/>
        </w:object>
      </w:r>
      <w:r w:rsidRPr="002A6A9D">
        <w:rPr>
          <w:rFonts w:ascii="Times New Roman" w:hAnsi="Times New Roman" w:cs="Times New Roman"/>
          <w:sz w:val="24"/>
          <w:szCs w:val="24"/>
        </w:rPr>
        <w:t xml:space="preserve"> if its autocorrelation function is given by </w:t>
      </w:r>
      <w:r w:rsidRPr="002A6A9D">
        <w:rPr>
          <w:rFonts w:ascii="Times New Roman" w:hAnsi="Times New Roman" w:cs="Times New Roman"/>
          <w:position w:val="-14"/>
          <w:sz w:val="24"/>
          <w:szCs w:val="24"/>
        </w:rPr>
        <w:object w:dxaOrig="1260" w:dyaOrig="520">
          <v:shape id="_x0000_i1716" type="#_x0000_t75" style="width:63.75pt;height:26.25pt" o:ole="">
            <v:imagedata r:id="rId1318" o:title=""/>
          </v:shape>
          <o:OLEObject Type="Embed" ProgID="Equation.DSMT4" ShapeID="_x0000_i1716" DrawAspect="Content" ObjectID="_1474531842" r:id="rId1319"/>
        </w:object>
      </w:r>
      <w:r w:rsidRPr="002A6A9D">
        <w:rPr>
          <w:rFonts w:ascii="Times New Roman" w:hAnsi="Times New Roman" w:cs="Times New Roman"/>
          <w:sz w:val="24"/>
          <w:szCs w:val="24"/>
        </w:rPr>
        <w:t>.</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jc w:val="both"/>
        <w:rPr>
          <w:rFonts w:ascii="Times New Roman" w:hAnsi="Times New Roman" w:cs="Times New Roman"/>
          <w:position w:val="-36"/>
          <w:sz w:val="24"/>
          <w:szCs w:val="24"/>
        </w:rPr>
      </w:pPr>
      <w:r w:rsidRPr="002A6A9D">
        <w:rPr>
          <w:rFonts w:ascii="Times New Roman" w:hAnsi="Times New Roman" w:cs="Times New Roman"/>
          <w:sz w:val="24"/>
          <w:szCs w:val="24"/>
        </w:rPr>
        <w:tab/>
        <w:t>Mean-Square value</w:t>
      </w:r>
      <w:r w:rsidRPr="002A6A9D">
        <w:rPr>
          <w:rFonts w:ascii="Times New Roman" w:hAnsi="Times New Roman" w:cs="Times New Roman"/>
          <w:position w:val="-36"/>
          <w:sz w:val="24"/>
          <w:szCs w:val="24"/>
        </w:rPr>
        <w:object w:dxaOrig="3640" w:dyaOrig="840">
          <v:shape id="_x0000_i1717" type="#_x0000_t75" style="width:181.5pt;height:42pt" o:ole="">
            <v:imagedata r:id="rId1320" o:title=""/>
          </v:shape>
          <o:OLEObject Type="Embed" ProgID="Equation.DSMT4" ShapeID="_x0000_i1717" DrawAspect="Content" ObjectID="_1474531843" r:id="rId1321"/>
        </w:object>
      </w:r>
    </w:p>
    <w:p w:rsidR="008C69A4" w:rsidRPr="002A6A9D" w:rsidRDefault="008C69A4" w:rsidP="008C69A4">
      <w:pPr>
        <w:tabs>
          <w:tab w:val="left" w:pos="720"/>
        </w:tabs>
        <w:jc w:val="both"/>
        <w:rPr>
          <w:rFonts w:ascii="Times New Roman" w:hAnsi="Times New Roman" w:cs="Times New Roman"/>
          <w:sz w:val="24"/>
          <w:szCs w:val="24"/>
        </w:rPr>
      </w:pP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7. Define the power spectral density function (or spectral density or power spectrum) of a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stationaryprocess?</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ab/>
        <w:t xml:space="preserve">If </w:t>
      </w:r>
      <w:r w:rsidRPr="002A6A9D">
        <w:rPr>
          <w:rFonts w:ascii="Times New Roman" w:hAnsi="Times New Roman" w:cs="Times New Roman"/>
          <w:position w:val="-14"/>
          <w:sz w:val="24"/>
          <w:szCs w:val="24"/>
        </w:rPr>
        <w:object w:dxaOrig="760" w:dyaOrig="400">
          <v:shape id="_x0000_i1718" type="#_x0000_t75" style="width:37.5pt;height:20.25pt" o:ole="">
            <v:imagedata r:id="rId1289" o:title=""/>
          </v:shape>
          <o:OLEObject Type="Embed" ProgID="Equation.DSMT4" ShapeID="_x0000_i1718" DrawAspect="Content" ObjectID="_1474531844" r:id="rId1322"/>
        </w:object>
      </w:r>
      <w:r w:rsidRPr="002A6A9D">
        <w:rPr>
          <w:rFonts w:ascii="Times New Roman" w:hAnsi="Times New Roman" w:cs="Times New Roman"/>
          <w:sz w:val="24"/>
          <w:szCs w:val="24"/>
        </w:rPr>
        <w:t xml:space="preserve"> is a stationary process (either in the strict sense or wide sense with auto correlation function </w:t>
      </w:r>
      <w:r w:rsidRPr="002A6A9D">
        <w:rPr>
          <w:rFonts w:ascii="Times New Roman" w:hAnsi="Times New Roman" w:cs="Times New Roman"/>
          <w:position w:val="-14"/>
          <w:sz w:val="24"/>
          <w:szCs w:val="24"/>
        </w:rPr>
        <w:object w:dxaOrig="560" w:dyaOrig="400">
          <v:shape id="_x0000_i1719" type="#_x0000_t75" style="width:27.75pt;height:20.25pt" o:ole="">
            <v:imagedata r:id="rId1323" o:title=""/>
          </v:shape>
          <o:OLEObject Type="Embed" ProgID="Equation.DSMT4" ShapeID="_x0000_i1719" DrawAspect="Content" ObjectID="_1474531845" r:id="rId1324"/>
        </w:object>
      </w:r>
      <w:r w:rsidRPr="002A6A9D">
        <w:rPr>
          <w:rFonts w:ascii="Times New Roman" w:hAnsi="Times New Roman" w:cs="Times New Roman"/>
          <w:sz w:val="24"/>
          <w:szCs w:val="24"/>
        </w:rPr>
        <w:t xml:space="preserve">, then the Fourier transform of </w:t>
      </w:r>
      <w:r w:rsidRPr="002A6A9D">
        <w:rPr>
          <w:rFonts w:ascii="Times New Roman" w:hAnsi="Times New Roman" w:cs="Times New Roman"/>
          <w:position w:val="-14"/>
          <w:sz w:val="24"/>
          <w:szCs w:val="24"/>
        </w:rPr>
        <w:object w:dxaOrig="560" w:dyaOrig="400">
          <v:shape id="_x0000_i1720" type="#_x0000_t75" style="width:27.75pt;height:20.25pt" o:ole="">
            <v:imagedata r:id="rId1323" o:title=""/>
          </v:shape>
          <o:OLEObject Type="Embed" ProgID="Equation.DSMT4" ShapeID="_x0000_i1720" DrawAspect="Content" ObjectID="_1474531846" r:id="rId1325"/>
        </w:object>
      </w:r>
      <w:r w:rsidRPr="002A6A9D">
        <w:rPr>
          <w:rFonts w:ascii="Times New Roman" w:hAnsi="Times New Roman" w:cs="Times New Roman"/>
          <w:sz w:val="24"/>
          <w:szCs w:val="24"/>
        </w:rPr>
        <w:t xml:space="preserve"> is called the power spectral density function of </w:t>
      </w:r>
      <w:r w:rsidRPr="002A6A9D">
        <w:rPr>
          <w:rFonts w:ascii="Times New Roman" w:hAnsi="Times New Roman" w:cs="Times New Roman"/>
          <w:position w:val="-14"/>
          <w:sz w:val="24"/>
          <w:szCs w:val="24"/>
        </w:rPr>
        <w:object w:dxaOrig="760" w:dyaOrig="400">
          <v:shape id="_x0000_i1721" type="#_x0000_t75" style="width:37.5pt;height:20.25pt" o:ole="">
            <v:imagedata r:id="rId1289" o:title=""/>
          </v:shape>
          <o:OLEObject Type="Embed" ProgID="Equation.DSMT4" ShapeID="_x0000_i1721" DrawAspect="Content" ObjectID="_1474531847" r:id="rId1326"/>
        </w:object>
      </w:r>
      <w:r w:rsidRPr="002A6A9D">
        <w:rPr>
          <w:rFonts w:ascii="Times New Roman" w:hAnsi="Times New Roman" w:cs="Times New Roman"/>
          <w:sz w:val="24"/>
          <w:szCs w:val="24"/>
        </w:rPr>
        <w:t xml:space="preserve"> and denoted by </w:t>
      </w:r>
      <w:r w:rsidRPr="002A6A9D">
        <w:rPr>
          <w:rFonts w:ascii="Times New Roman" w:hAnsi="Times New Roman" w:cs="Times New Roman"/>
          <w:position w:val="-14"/>
          <w:sz w:val="24"/>
          <w:szCs w:val="24"/>
        </w:rPr>
        <w:object w:dxaOrig="820" w:dyaOrig="400">
          <v:shape id="_x0000_i1722" type="#_x0000_t75" style="width:41.25pt;height:20.25pt" o:ole="">
            <v:imagedata r:id="rId1327" o:title=""/>
          </v:shape>
          <o:OLEObject Type="Embed" ProgID="Equation.DSMT4" ShapeID="_x0000_i1722" DrawAspect="Content" ObjectID="_1474531848" r:id="rId1328"/>
        </w:object>
      </w:r>
      <w:r w:rsidRPr="002A6A9D">
        <w:rPr>
          <w:rFonts w:ascii="Times New Roman" w:hAnsi="Times New Roman" w:cs="Times New Roman"/>
          <w:sz w:val="24"/>
          <w:szCs w:val="24"/>
        </w:rPr>
        <w:t xml:space="preserve"> or </w:t>
      </w:r>
      <w:r w:rsidRPr="002A6A9D">
        <w:rPr>
          <w:rFonts w:ascii="Times New Roman" w:hAnsi="Times New Roman" w:cs="Times New Roman"/>
          <w:position w:val="-14"/>
          <w:sz w:val="24"/>
          <w:szCs w:val="24"/>
        </w:rPr>
        <w:object w:dxaOrig="600" w:dyaOrig="400">
          <v:shape id="_x0000_i1723" type="#_x0000_t75" style="width:30pt;height:20.25pt" o:ole="">
            <v:imagedata r:id="rId1329" o:title=""/>
          </v:shape>
          <o:OLEObject Type="Embed" ProgID="Equation.DSMT4" ShapeID="_x0000_i1723" DrawAspect="Content" ObjectID="_1474531849" r:id="rId1330"/>
        </w:object>
      </w:r>
      <w:r w:rsidRPr="002A6A9D">
        <w:rPr>
          <w:rFonts w:ascii="Times New Roman" w:hAnsi="Times New Roman" w:cs="Times New Roman"/>
          <w:sz w:val="24"/>
          <w:szCs w:val="24"/>
        </w:rPr>
        <w:t>or</w:t>
      </w:r>
      <w:r w:rsidRPr="002A6A9D">
        <w:rPr>
          <w:rFonts w:ascii="Times New Roman" w:hAnsi="Times New Roman" w:cs="Times New Roman"/>
          <w:position w:val="-14"/>
          <w:sz w:val="24"/>
          <w:szCs w:val="24"/>
        </w:rPr>
        <w:object w:dxaOrig="740" w:dyaOrig="400">
          <v:shape id="_x0000_i1724" type="#_x0000_t75" style="width:36.75pt;height:20.25pt" o:ole="">
            <v:imagedata r:id="rId1331" o:title=""/>
          </v:shape>
          <o:OLEObject Type="Embed" ProgID="Equation.DSMT4" ShapeID="_x0000_i1724" DrawAspect="Content" ObjectID="_1474531850" r:id="rId1332"/>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ab/>
        <w:t xml:space="preserve">Thus </w:t>
      </w:r>
      <w:r w:rsidRPr="002A6A9D">
        <w:rPr>
          <w:rFonts w:ascii="Times New Roman" w:hAnsi="Times New Roman" w:cs="Times New Roman"/>
          <w:position w:val="-30"/>
          <w:sz w:val="24"/>
          <w:szCs w:val="24"/>
        </w:rPr>
        <w:object w:dxaOrig="2260" w:dyaOrig="720">
          <v:shape id="_x0000_i1725" type="#_x0000_t75" style="width:113.25pt;height:36pt" o:ole="">
            <v:imagedata r:id="rId1333" o:title=""/>
          </v:shape>
          <o:OLEObject Type="Embed" ProgID="Equation.DSMT4" ShapeID="_x0000_i1725" DrawAspect="Content" ObjectID="_1474531851" r:id="rId1334"/>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8. State any two properties of the power spectral density function.</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ab/>
        <w:t>(i). The spectral density function of a real random process is an even function.</w:t>
      </w:r>
    </w:p>
    <w:p w:rsidR="008C69A4" w:rsidRPr="002A6A9D" w:rsidRDefault="008C69A4" w:rsidP="008C69A4">
      <w:pPr>
        <w:tabs>
          <w:tab w:val="left" w:pos="720"/>
        </w:tabs>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(ii). The spectral density of a process</w:t>
      </w:r>
      <w:r w:rsidRPr="002A6A9D">
        <w:rPr>
          <w:rFonts w:ascii="Times New Roman" w:hAnsi="Times New Roman" w:cs="Times New Roman"/>
          <w:position w:val="-14"/>
          <w:sz w:val="24"/>
          <w:szCs w:val="24"/>
        </w:rPr>
        <w:object w:dxaOrig="760" w:dyaOrig="400">
          <v:shape id="_x0000_i1726" type="#_x0000_t75" style="width:37.5pt;height:20.25pt" o:ole="">
            <v:imagedata r:id="rId1289" o:title=""/>
          </v:shape>
          <o:OLEObject Type="Embed" ProgID="Equation.DSMT4" ShapeID="_x0000_i1726" DrawAspect="Content" ObjectID="_1474531852" r:id="rId1335"/>
        </w:object>
      </w:r>
      <w:r w:rsidRPr="002A6A9D">
        <w:rPr>
          <w:rFonts w:ascii="Times New Roman" w:hAnsi="Times New Roman" w:cs="Times New Roman"/>
          <w:sz w:val="24"/>
          <w:szCs w:val="24"/>
        </w:rPr>
        <w:t xml:space="preserve">, real or complex, is a real function of </w:t>
      </w:r>
      <w:r w:rsidRPr="002A6A9D">
        <w:rPr>
          <w:rFonts w:ascii="Times New Roman" w:hAnsi="Times New Roman" w:cs="Times New Roman"/>
          <w:position w:val="-6"/>
          <w:sz w:val="24"/>
          <w:szCs w:val="24"/>
        </w:rPr>
        <w:object w:dxaOrig="240" w:dyaOrig="220">
          <v:shape id="_x0000_i1727" type="#_x0000_t75" style="width:12pt;height:11.25pt" o:ole="">
            <v:imagedata r:id="rId1336" o:title=""/>
          </v:shape>
          <o:OLEObject Type="Embed" ProgID="Equation.DSMT4" ShapeID="_x0000_i1727" DrawAspect="Content" ObjectID="_1474531853" r:id="rId1337"/>
        </w:object>
      </w:r>
      <w:r w:rsidRPr="002A6A9D">
        <w:rPr>
          <w:rFonts w:ascii="Times New Roman" w:hAnsi="Times New Roman" w:cs="Times New Roman"/>
          <w:sz w:val="24"/>
          <w:szCs w:val="24"/>
        </w:rPr>
        <w:t>and non-negative.</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9. State Wiener-Khinchine Theorem.</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If </w:t>
      </w:r>
      <w:r w:rsidRPr="002A6A9D">
        <w:rPr>
          <w:rFonts w:ascii="Times New Roman" w:hAnsi="Times New Roman" w:cs="Times New Roman"/>
          <w:position w:val="-14"/>
          <w:sz w:val="24"/>
          <w:szCs w:val="24"/>
        </w:rPr>
        <w:object w:dxaOrig="760" w:dyaOrig="400">
          <v:shape id="_x0000_i1728" type="#_x0000_t75" style="width:38.25pt;height:20.25pt" o:ole="">
            <v:imagedata r:id="rId1338" o:title=""/>
          </v:shape>
          <o:OLEObject Type="Embed" ProgID="Equation.DSMT4" ShapeID="_x0000_i1728" DrawAspect="Content" ObjectID="_1474531854" r:id="rId1339"/>
        </w:object>
      </w:r>
      <w:r w:rsidRPr="002A6A9D">
        <w:rPr>
          <w:rFonts w:ascii="Times New Roman" w:hAnsi="Times New Roman" w:cs="Times New Roman"/>
          <w:sz w:val="24"/>
          <w:szCs w:val="24"/>
        </w:rPr>
        <w:t>is the Fourier transform of the truncated random process defined as</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36"/>
          <w:sz w:val="24"/>
          <w:szCs w:val="24"/>
        </w:rPr>
        <w:lastRenderedPageBreak/>
        <w:tab/>
      </w:r>
      <w:r w:rsidRPr="002A6A9D">
        <w:rPr>
          <w:rFonts w:ascii="Times New Roman" w:hAnsi="Times New Roman" w:cs="Times New Roman"/>
          <w:position w:val="-36"/>
          <w:sz w:val="24"/>
          <w:szCs w:val="24"/>
        </w:rPr>
        <w:object w:dxaOrig="2640" w:dyaOrig="840">
          <v:shape id="_x0000_i1729" type="#_x0000_t75" style="width:132pt;height:42pt" o:ole="">
            <v:imagedata r:id="rId1340" o:title=""/>
          </v:shape>
          <o:OLEObject Type="Embed" ProgID="Equation.DSMT4" ShapeID="_x0000_i1729" DrawAspect="Content" ObjectID="_1474531855" r:id="rId1341"/>
        </w:object>
      </w:r>
    </w:p>
    <w:p w:rsidR="008C69A4" w:rsidRPr="002A6A9D" w:rsidRDefault="008C69A4" w:rsidP="008C69A4">
      <w:pPr>
        <w:tabs>
          <w:tab w:val="left" w:pos="720"/>
        </w:tabs>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 xml:space="preserve">Where </w:t>
      </w:r>
      <w:r w:rsidRPr="002A6A9D">
        <w:rPr>
          <w:rFonts w:ascii="Times New Roman" w:hAnsi="Times New Roman" w:cs="Times New Roman"/>
          <w:position w:val="-14"/>
          <w:sz w:val="24"/>
          <w:szCs w:val="24"/>
        </w:rPr>
        <w:object w:dxaOrig="760" w:dyaOrig="400">
          <v:shape id="_x0000_i1730" type="#_x0000_t75" style="width:37.5pt;height:20.25pt" o:ole="">
            <v:imagedata r:id="rId1289" o:title=""/>
          </v:shape>
          <o:OLEObject Type="Embed" ProgID="Equation.DSMT4" ShapeID="_x0000_i1730" DrawAspect="Content" ObjectID="_1474531856" r:id="rId1342"/>
        </w:object>
      </w:r>
      <w:r w:rsidRPr="002A6A9D">
        <w:rPr>
          <w:rFonts w:ascii="Times New Roman" w:hAnsi="Times New Roman" w:cs="Times New Roman"/>
          <w:sz w:val="24"/>
          <w:szCs w:val="24"/>
        </w:rPr>
        <w:t xml:space="preserve"> is a real WSS Process with power spectral density function</w:t>
      </w:r>
      <w:r w:rsidRPr="002A6A9D">
        <w:rPr>
          <w:rFonts w:ascii="Times New Roman" w:hAnsi="Times New Roman" w:cs="Times New Roman"/>
          <w:position w:val="-14"/>
          <w:sz w:val="24"/>
          <w:szCs w:val="24"/>
        </w:rPr>
        <w:object w:dxaOrig="600" w:dyaOrig="400">
          <v:shape id="_x0000_i1731" type="#_x0000_t75" style="width:30pt;height:20.25pt" o:ole="">
            <v:imagedata r:id="rId1343" o:title=""/>
          </v:shape>
          <o:OLEObject Type="Embed" ProgID="Equation.DSMT4" ShapeID="_x0000_i1731" DrawAspect="Content" ObjectID="_1474531857" r:id="rId1344"/>
        </w:object>
      </w:r>
      <w:r w:rsidRPr="002A6A9D">
        <w:rPr>
          <w:rFonts w:ascii="Times New Roman" w:hAnsi="Times New Roman" w:cs="Times New Roman"/>
          <w:sz w:val="24"/>
          <w:szCs w:val="24"/>
        </w:rPr>
        <w:t>, then</w:t>
      </w:r>
      <w:r w:rsidRPr="002A6A9D">
        <w:rPr>
          <w:rFonts w:ascii="Times New Roman" w:hAnsi="Times New Roman" w:cs="Times New Roman"/>
          <w:position w:val="-28"/>
          <w:sz w:val="24"/>
          <w:szCs w:val="24"/>
        </w:rPr>
        <w:object w:dxaOrig="3340" w:dyaOrig="680">
          <v:shape id="_x0000_i1732" type="#_x0000_t75" style="width:166.5pt;height:34.5pt" o:ole="">
            <v:imagedata r:id="rId1345" o:title=""/>
          </v:shape>
          <o:OLEObject Type="Embed" ProgID="Equation.DSMT4" ShapeID="_x0000_i1732" DrawAspect="Content" ObjectID="_1474531858" r:id="rId1346"/>
        </w:objec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10. If </w:t>
      </w:r>
      <w:r w:rsidRPr="002A6A9D">
        <w:rPr>
          <w:rFonts w:ascii="Times New Roman" w:hAnsi="Times New Roman" w:cs="Times New Roman"/>
          <w:position w:val="-14"/>
          <w:sz w:val="24"/>
          <w:szCs w:val="24"/>
        </w:rPr>
        <w:object w:dxaOrig="1340" w:dyaOrig="420">
          <v:shape id="_x0000_i1733" type="#_x0000_t75" style="width:66.75pt;height:21.75pt" o:ole="">
            <v:imagedata r:id="rId1347" o:title=""/>
          </v:shape>
          <o:OLEObject Type="Embed" ProgID="Equation.DSMT4" ShapeID="_x0000_i1733" DrawAspect="Content" ObjectID="_1474531859" r:id="rId1348"/>
        </w:object>
      </w:r>
      <w:r w:rsidRPr="002A6A9D">
        <w:rPr>
          <w:rFonts w:ascii="Times New Roman" w:hAnsi="Times New Roman" w:cs="Times New Roman"/>
          <w:sz w:val="24"/>
          <w:szCs w:val="24"/>
        </w:rPr>
        <w:t>is the auto Correlation function of a random process</w:t>
      </w:r>
      <w:r w:rsidRPr="002A6A9D">
        <w:rPr>
          <w:rFonts w:ascii="Times New Roman" w:hAnsi="Times New Roman" w:cs="Times New Roman"/>
          <w:position w:val="-14"/>
          <w:sz w:val="24"/>
          <w:szCs w:val="24"/>
        </w:rPr>
        <w:object w:dxaOrig="760" w:dyaOrig="400">
          <v:shape id="_x0000_i1734" type="#_x0000_t75" style="width:37.5pt;height:20.25pt" o:ole="">
            <v:imagedata r:id="rId1289" o:title=""/>
          </v:shape>
          <o:OLEObject Type="Embed" ProgID="Equation.DSMT4" ShapeID="_x0000_i1734" DrawAspect="Content" ObjectID="_1474531860" r:id="rId1349"/>
        </w:object>
      </w:r>
      <w:r w:rsidRPr="002A6A9D">
        <w:rPr>
          <w:rFonts w:ascii="Times New Roman" w:hAnsi="Times New Roman" w:cs="Times New Roman"/>
          <w:sz w:val="24"/>
          <w:szCs w:val="24"/>
        </w:rPr>
        <w:t xml:space="preserve">, obtain the </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spectral density of</w:t>
      </w:r>
      <w:r w:rsidRPr="002A6A9D">
        <w:rPr>
          <w:rFonts w:ascii="Times New Roman" w:hAnsi="Times New Roman" w:cs="Times New Roman"/>
          <w:position w:val="-14"/>
          <w:sz w:val="24"/>
          <w:szCs w:val="24"/>
        </w:rPr>
        <w:object w:dxaOrig="760" w:dyaOrig="400">
          <v:shape id="_x0000_i1735" type="#_x0000_t75" style="width:37.5pt;height:20.25pt" o:ole="">
            <v:imagedata r:id="rId1289" o:title=""/>
          </v:shape>
          <o:OLEObject Type="Embed" ProgID="Equation.DSMT4" ShapeID="_x0000_i1735" DrawAspect="Content" ObjectID="_1474531861" r:id="rId1350"/>
        </w:object>
      </w:r>
      <w:r w:rsidRPr="002A6A9D">
        <w:rPr>
          <w:rFonts w:ascii="Times New Roman" w:hAnsi="Times New Roman" w:cs="Times New Roman"/>
          <w:sz w:val="24"/>
          <w:szCs w:val="24"/>
        </w:rPr>
        <w:t>.</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position w:val="-30"/>
          <w:sz w:val="24"/>
          <w:szCs w:val="24"/>
        </w:rPr>
        <w:tab/>
      </w:r>
      <w:r w:rsidRPr="002A6A9D">
        <w:rPr>
          <w:rFonts w:ascii="Times New Roman" w:hAnsi="Times New Roman" w:cs="Times New Roman"/>
          <w:position w:val="-30"/>
          <w:sz w:val="24"/>
          <w:szCs w:val="24"/>
        </w:rPr>
        <w:tab/>
      </w:r>
      <w:r w:rsidRPr="002A6A9D">
        <w:rPr>
          <w:rFonts w:ascii="Times New Roman" w:hAnsi="Times New Roman" w:cs="Times New Roman"/>
          <w:position w:val="-30"/>
          <w:sz w:val="24"/>
          <w:szCs w:val="24"/>
        </w:rPr>
        <w:object w:dxaOrig="2260" w:dyaOrig="720">
          <v:shape id="_x0000_i1736" type="#_x0000_t75" style="width:113.25pt;height:36pt" o:ole="">
            <v:imagedata r:id="rId1351" o:title=""/>
          </v:shape>
          <o:OLEObject Type="Embed" ProgID="Equation.DSMT4" ShapeID="_x0000_i1736" DrawAspect="Content" ObjectID="_1474531862" r:id="rId1352"/>
        </w:objec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position w:val="-30"/>
          <w:sz w:val="24"/>
          <w:szCs w:val="24"/>
        </w:rPr>
        <w:tab/>
      </w:r>
      <w:r w:rsidRPr="002A6A9D">
        <w:rPr>
          <w:rFonts w:ascii="Times New Roman" w:hAnsi="Times New Roman" w:cs="Times New Roman"/>
          <w:position w:val="-30"/>
          <w:sz w:val="24"/>
          <w:szCs w:val="24"/>
        </w:rPr>
        <w:tab/>
      </w:r>
      <w:r w:rsidRPr="002A6A9D">
        <w:rPr>
          <w:rFonts w:ascii="Times New Roman" w:hAnsi="Times New Roman" w:cs="Times New Roman"/>
          <w:position w:val="-30"/>
          <w:sz w:val="24"/>
          <w:szCs w:val="24"/>
        </w:rPr>
        <w:object w:dxaOrig="2920" w:dyaOrig="720">
          <v:shape id="_x0000_i1737" type="#_x0000_t75" style="width:146.25pt;height:36pt" o:ole="">
            <v:imagedata r:id="rId1353" o:title=""/>
          </v:shape>
          <o:OLEObject Type="Embed" ProgID="Equation.DSMT4" ShapeID="_x0000_i1737" DrawAspect="Content" ObjectID="_1474531863" r:id="rId1354"/>
        </w:object>
      </w:r>
    </w:p>
    <w:p w:rsidR="008C69A4" w:rsidRPr="002A6A9D" w:rsidRDefault="008C69A4" w:rsidP="008C69A4">
      <w:pPr>
        <w:tabs>
          <w:tab w:val="left" w:pos="720"/>
        </w:tabs>
        <w:jc w:val="both"/>
        <w:rPr>
          <w:rFonts w:ascii="Times New Roman" w:hAnsi="Times New Roman" w:cs="Times New Roman"/>
          <w:b/>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820" w:dyaOrig="740">
          <v:shape id="_x0000_i1738" type="#_x0000_t75" style="width:91.5pt;height:36.75pt" o:ole="">
            <v:imagedata r:id="rId1355" o:title=""/>
          </v:shape>
          <o:OLEObject Type="Embed" ProgID="Equation.DSMT4" ShapeID="_x0000_i1738" DrawAspect="Content" ObjectID="_1474531864" r:id="rId1356"/>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3660" w:dyaOrig="800">
          <v:shape id="_x0000_i1739" type="#_x0000_t75" style="width:182.25pt;height:40.5pt" o:ole="">
            <v:imagedata r:id="rId1357" o:title=""/>
          </v:shape>
          <o:OLEObject Type="Embed" ProgID="Equation.DSMT4" ShapeID="_x0000_i1739" DrawAspect="Content" ObjectID="_1474531865" r:id="rId1358"/>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24"/>
          <w:sz w:val="24"/>
          <w:szCs w:val="24"/>
        </w:rPr>
        <w:tab/>
      </w:r>
      <w:r w:rsidRPr="002A6A9D">
        <w:rPr>
          <w:rFonts w:ascii="Times New Roman" w:hAnsi="Times New Roman" w:cs="Times New Roman"/>
          <w:position w:val="-24"/>
          <w:sz w:val="24"/>
          <w:szCs w:val="24"/>
        </w:rPr>
        <w:tab/>
      </w:r>
      <w:r w:rsidRPr="002A6A9D">
        <w:rPr>
          <w:rFonts w:ascii="Times New Roman" w:hAnsi="Times New Roman" w:cs="Times New Roman"/>
          <w:position w:val="-24"/>
          <w:sz w:val="24"/>
          <w:szCs w:val="24"/>
        </w:rPr>
        <w:object w:dxaOrig="1719" w:dyaOrig="620">
          <v:shape id="_x0000_i1740" type="#_x0000_t75" style="width:86.25pt;height:30.75pt" o:ole="">
            <v:imagedata r:id="rId1359" o:title=""/>
          </v:shape>
          <o:OLEObject Type="Embed" ProgID="Equation.DSMT4" ShapeID="_x0000_i1740" DrawAspect="Content" ObjectID="_1474531866" r:id="rId1360"/>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11. The Power spectral density of a random process </w:t>
      </w:r>
      <w:r w:rsidRPr="002A6A9D">
        <w:rPr>
          <w:rFonts w:ascii="Times New Roman" w:hAnsi="Times New Roman" w:cs="Times New Roman"/>
          <w:position w:val="-14"/>
          <w:sz w:val="24"/>
          <w:szCs w:val="24"/>
        </w:rPr>
        <w:object w:dxaOrig="760" w:dyaOrig="400">
          <v:shape id="_x0000_i1741" type="#_x0000_t75" style="width:37.5pt;height:20.25pt" o:ole="">
            <v:imagedata r:id="rId1289" o:title=""/>
          </v:shape>
          <o:OLEObject Type="Embed" ProgID="Equation.DSMT4" ShapeID="_x0000_i1741" DrawAspect="Content" ObjectID="_1474531867" r:id="rId1361"/>
        </w:object>
      </w:r>
      <w:r w:rsidRPr="002A6A9D">
        <w:rPr>
          <w:rFonts w:ascii="Times New Roman" w:hAnsi="Times New Roman" w:cs="Times New Roman"/>
          <w:sz w:val="24"/>
          <w:szCs w:val="24"/>
        </w:rPr>
        <w:t xml:space="preserve"> is given by </w:t>
      </w:r>
      <w:r w:rsidRPr="002A6A9D">
        <w:rPr>
          <w:rFonts w:ascii="Times New Roman" w:hAnsi="Times New Roman" w:cs="Times New Roman"/>
          <w:position w:val="-34"/>
          <w:sz w:val="24"/>
          <w:szCs w:val="24"/>
        </w:rPr>
        <w:object w:dxaOrig="2460" w:dyaOrig="800">
          <v:shape id="_x0000_i1742" type="#_x0000_t75" style="width:122.25pt;height:38.25pt" o:ole="">
            <v:imagedata r:id="rId1362" o:title=""/>
          </v:shape>
          <o:OLEObject Type="Embed" ProgID="Equation.DSMT4" ShapeID="_x0000_i1742" DrawAspect="Content" ObjectID="_1474531868" r:id="rId1363"/>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Find its autocorrelation function.</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30"/>
          <w:sz w:val="24"/>
          <w:szCs w:val="24"/>
        </w:rPr>
        <w:tab/>
      </w:r>
      <w:r w:rsidRPr="002A6A9D">
        <w:rPr>
          <w:rFonts w:ascii="Times New Roman" w:hAnsi="Times New Roman" w:cs="Times New Roman"/>
          <w:position w:val="-30"/>
          <w:sz w:val="24"/>
          <w:szCs w:val="24"/>
        </w:rPr>
        <w:object w:dxaOrig="2980" w:dyaOrig="720">
          <v:shape id="_x0000_i1743" type="#_x0000_t75" style="width:149.25pt;height:36pt" o:ole="">
            <v:imagedata r:id="rId1364" o:title=""/>
          </v:shape>
          <o:OLEObject Type="Embed" ProgID="Equation.DSMT4" ShapeID="_x0000_i1743" DrawAspect="Content" ObjectID="_1474531869" r:id="rId1365"/>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0"/>
          <w:sz w:val="24"/>
          <w:szCs w:val="24"/>
        </w:rPr>
        <w:object w:dxaOrig="1560" w:dyaOrig="720">
          <v:shape id="_x0000_i1744" type="#_x0000_t75" style="width:78.75pt;height:36pt" o:ole="">
            <v:imagedata r:id="rId1366" o:title=""/>
          </v:shape>
          <o:OLEObject Type="Embed" ProgID="Equation.DSMT4" ShapeID="_x0000_i1744" DrawAspect="Content" ObjectID="_1474531870" r:id="rId1367"/>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200" w:dyaOrig="800">
          <v:shape id="_x0000_i1745" type="#_x0000_t75" style="width:60pt;height:36pt" o:ole="">
            <v:imagedata r:id="rId1368" o:title=""/>
          </v:shape>
          <o:OLEObject Type="Embed" ProgID="Equation.DSMT4" ShapeID="_x0000_i1745" DrawAspect="Content" ObjectID="_1474531871" r:id="rId1369"/>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480" w:dyaOrig="760">
          <v:shape id="_x0000_i1746" type="#_x0000_t75" style="width:74.25pt;height:37.5pt" o:ole="">
            <v:imagedata r:id="rId1370" o:title=""/>
          </v:shape>
          <o:OLEObject Type="Embed" ProgID="Equation.DSMT4" ShapeID="_x0000_i1746" DrawAspect="Content" ObjectID="_1474531872" r:id="rId1371"/>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ab/>
      </w: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480" w:dyaOrig="760">
          <v:shape id="_x0000_i1747" type="#_x0000_t75" style="width:74.25pt;height:33pt" o:ole="">
            <v:imagedata r:id="rId1372" o:title=""/>
          </v:shape>
          <o:OLEObject Type="Embed" ProgID="Equation.DSMT4" ShapeID="_x0000_i1747" DrawAspect="Content" ObjectID="_1474531873" r:id="rId1373"/>
        </w:object>
      </w:r>
      <w:r w:rsidRPr="002A6A9D">
        <w:rPr>
          <w:rFonts w:ascii="Times New Roman" w:hAnsi="Times New Roman" w:cs="Times New Roman"/>
          <w:position w:val="-24"/>
          <w:sz w:val="24"/>
          <w:szCs w:val="24"/>
        </w:rPr>
        <w:object w:dxaOrig="700" w:dyaOrig="620">
          <v:shape id="_x0000_i1748" type="#_x0000_t75" style="width:35.25pt;height:30.75pt" o:ole="">
            <v:imagedata r:id="rId1374" o:title=""/>
          </v:shape>
          <o:OLEObject Type="Embed" ProgID="Equation.DSMT4" ShapeID="_x0000_i1748" DrawAspect="Content" ObjectID="_1474531874" r:id="rId1375"/>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12. Define cross-Spectral density.</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ab/>
        <w:t xml:space="preserve">The process </w:t>
      </w:r>
      <w:r w:rsidRPr="002A6A9D">
        <w:rPr>
          <w:rFonts w:ascii="Times New Roman" w:hAnsi="Times New Roman" w:cs="Times New Roman"/>
          <w:position w:val="-14"/>
          <w:sz w:val="24"/>
          <w:szCs w:val="24"/>
        </w:rPr>
        <w:object w:dxaOrig="760" w:dyaOrig="400">
          <v:shape id="_x0000_i1749" type="#_x0000_t75" style="width:37.5pt;height:20.25pt" o:ole="">
            <v:imagedata r:id="rId1289" o:title=""/>
          </v:shape>
          <o:OLEObject Type="Embed" ProgID="Equation.DSMT4" ShapeID="_x0000_i1749" DrawAspect="Content" ObjectID="_1474531875" r:id="rId1376"/>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700" w:dyaOrig="400">
          <v:shape id="_x0000_i1750" type="#_x0000_t75" style="width:35.25pt;height:20.25pt" o:ole="">
            <v:imagedata r:id="rId1377" o:title=""/>
          </v:shape>
          <o:OLEObject Type="Embed" ProgID="Equation.DSMT4" ShapeID="_x0000_i1750" DrawAspect="Content" ObjectID="_1474531876" r:id="rId1378"/>
        </w:object>
      </w:r>
      <w:r w:rsidRPr="002A6A9D">
        <w:rPr>
          <w:rFonts w:ascii="Times New Roman" w:hAnsi="Times New Roman" w:cs="Times New Roman"/>
          <w:sz w:val="24"/>
          <w:szCs w:val="24"/>
        </w:rPr>
        <w:t xml:space="preserve"> are jointly wide-sense stationary with the cross-correlation function</w:t>
      </w:r>
      <w:r w:rsidRPr="002A6A9D">
        <w:rPr>
          <w:rFonts w:ascii="Times New Roman" w:hAnsi="Times New Roman" w:cs="Times New Roman"/>
          <w:position w:val="-14"/>
          <w:sz w:val="24"/>
          <w:szCs w:val="24"/>
        </w:rPr>
        <w:object w:dxaOrig="760" w:dyaOrig="400">
          <v:shape id="_x0000_i1751" type="#_x0000_t75" style="width:37.5pt;height:20.25pt" o:ole="">
            <v:imagedata r:id="rId1379" o:title=""/>
          </v:shape>
          <o:OLEObject Type="Embed" ProgID="Equation.DSMT4" ShapeID="_x0000_i1751" DrawAspect="Content" ObjectID="_1474531877" r:id="rId1380"/>
        </w:object>
      </w:r>
      <w:r w:rsidRPr="002A6A9D">
        <w:rPr>
          <w:rFonts w:ascii="Times New Roman" w:hAnsi="Times New Roman" w:cs="Times New Roman"/>
          <w:sz w:val="24"/>
          <w:szCs w:val="24"/>
        </w:rPr>
        <w:t xml:space="preserve">, then the Fourier transform of </w:t>
      </w:r>
      <w:r w:rsidRPr="002A6A9D">
        <w:rPr>
          <w:rFonts w:ascii="Times New Roman" w:hAnsi="Times New Roman" w:cs="Times New Roman"/>
          <w:position w:val="-14"/>
          <w:sz w:val="24"/>
          <w:szCs w:val="24"/>
        </w:rPr>
        <w:object w:dxaOrig="800" w:dyaOrig="400">
          <v:shape id="_x0000_i1752" type="#_x0000_t75" style="width:40.5pt;height:20.25pt" o:ole="">
            <v:imagedata r:id="rId1381" o:title=""/>
          </v:shape>
          <o:OLEObject Type="Embed" ProgID="Equation.DSMT4" ShapeID="_x0000_i1752" DrawAspect="Content" ObjectID="_1474531878" r:id="rId1382"/>
        </w:object>
      </w:r>
      <w:r w:rsidRPr="002A6A9D">
        <w:rPr>
          <w:rFonts w:ascii="Times New Roman" w:hAnsi="Times New Roman" w:cs="Times New Roman"/>
          <w:sz w:val="24"/>
          <w:szCs w:val="24"/>
        </w:rPr>
        <w:t xml:space="preserve">is called the cross spectral density function of </w:t>
      </w:r>
      <w:r w:rsidRPr="002A6A9D">
        <w:rPr>
          <w:rFonts w:ascii="Times New Roman" w:hAnsi="Times New Roman" w:cs="Times New Roman"/>
          <w:position w:val="-14"/>
          <w:sz w:val="24"/>
          <w:szCs w:val="24"/>
        </w:rPr>
        <w:object w:dxaOrig="760" w:dyaOrig="400">
          <v:shape id="_x0000_i1753" type="#_x0000_t75" style="width:37.5pt;height:20.25pt" o:ole="">
            <v:imagedata r:id="rId1289" o:title=""/>
          </v:shape>
          <o:OLEObject Type="Embed" ProgID="Equation.DSMT4" ShapeID="_x0000_i1753" DrawAspect="Content" ObjectID="_1474531879" r:id="rId1383"/>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700" w:dyaOrig="400">
          <v:shape id="_x0000_i1754" type="#_x0000_t75" style="width:35.25pt;height:20.25pt" o:ole="">
            <v:imagedata r:id="rId1384" o:title=""/>
          </v:shape>
          <o:OLEObject Type="Embed" ProgID="Equation.DSMT4" ShapeID="_x0000_i1754" DrawAspect="Content" ObjectID="_1474531880" r:id="rId1385"/>
        </w:object>
      </w:r>
      <w:r w:rsidRPr="002A6A9D">
        <w:rPr>
          <w:rFonts w:ascii="Times New Roman" w:hAnsi="Times New Roman" w:cs="Times New Roman"/>
          <w:sz w:val="24"/>
          <w:szCs w:val="24"/>
        </w:rPr>
        <w:t xml:space="preserve"> denoted as </w:t>
      </w:r>
      <w:r w:rsidRPr="002A6A9D">
        <w:rPr>
          <w:rFonts w:ascii="Times New Roman" w:hAnsi="Times New Roman" w:cs="Times New Roman"/>
          <w:position w:val="-14"/>
          <w:sz w:val="24"/>
          <w:szCs w:val="24"/>
        </w:rPr>
        <w:object w:dxaOrig="800" w:dyaOrig="400">
          <v:shape id="_x0000_i1755" type="#_x0000_t75" style="width:40.5pt;height:20.25pt" o:ole="">
            <v:imagedata r:id="rId1386" o:title=""/>
          </v:shape>
          <o:OLEObject Type="Embed" ProgID="Equation.DSMT4" ShapeID="_x0000_i1755" DrawAspect="Content" ObjectID="_1474531881" r:id="rId1387"/>
        </w:object>
      </w:r>
    </w:p>
    <w:p w:rsidR="008C69A4" w:rsidRPr="002A6A9D" w:rsidRDefault="008C69A4" w:rsidP="008C69A4">
      <w:pPr>
        <w:tabs>
          <w:tab w:val="left" w:pos="720"/>
        </w:tabs>
        <w:spacing w:after="0"/>
        <w:jc w:val="both"/>
        <w:rPr>
          <w:rFonts w:ascii="Times New Roman" w:hAnsi="Times New Roman" w:cs="Times New Roman"/>
          <w:position w:val="-30"/>
          <w:sz w:val="24"/>
          <w:szCs w:val="24"/>
        </w:rPr>
      </w:pPr>
      <w:r w:rsidRPr="002A6A9D">
        <w:rPr>
          <w:rFonts w:ascii="Times New Roman" w:hAnsi="Times New Roman" w:cs="Times New Roman"/>
          <w:sz w:val="24"/>
          <w:szCs w:val="24"/>
        </w:rPr>
        <w:tab/>
        <w:t xml:space="preserve">Thus </w:t>
      </w:r>
      <w:r w:rsidRPr="002A6A9D">
        <w:rPr>
          <w:rFonts w:ascii="Times New Roman" w:hAnsi="Times New Roman" w:cs="Times New Roman"/>
          <w:position w:val="-30"/>
          <w:sz w:val="24"/>
          <w:szCs w:val="24"/>
        </w:rPr>
        <w:object w:dxaOrig="2600" w:dyaOrig="720">
          <v:shape id="_x0000_i1756" type="#_x0000_t75" style="width:129.75pt;height:36pt" o:ole="">
            <v:imagedata r:id="rId1388" o:title=""/>
          </v:shape>
          <o:OLEObject Type="Embed" ProgID="Equation.DSMT4" ShapeID="_x0000_i1756" DrawAspect="Content" ObjectID="_1474531882" r:id="rId1389"/>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13. Find the auto correlation function of a stationary process whose power spectral density </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 xml:space="preserve">function is given by </w:t>
      </w:r>
      <w:r w:rsidRPr="002A6A9D">
        <w:rPr>
          <w:rFonts w:ascii="Times New Roman" w:hAnsi="Times New Roman" w:cs="Times New Roman"/>
          <w:position w:val="-36"/>
          <w:sz w:val="24"/>
          <w:szCs w:val="24"/>
        </w:rPr>
        <w:object w:dxaOrig="2439" w:dyaOrig="840">
          <v:shape id="_x0000_i1757" type="#_x0000_t75" style="width:122.25pt;height:34.5pt" o:ole="">
            <v:imagedata r:id="rId1390" o:title=""/>
          </v:shape>
          <o:OLEObject Type="Embed" ProgID="Equation.DSMT4" ShapeID="_x0000_i1757" DrawAspect="Content" ObjectID="_1474531883" r:id="rId1391"/>
        </w:object>
      </w:r>
      <w:r w:rsidRPr="002A6A9D">
        <w:rPr>
          <w:rFonts w:ascii="Times New Roman" w:hAnsi="Times New Roman" w:cs="Times New Roman"/>
          <w:sz w:val="24"/>
          <w:szCs w:val="24"/>
        </w:rPr>
        <w:t>.</w:t>
      </w:r>
    </w:p>
    <w:p w:rsidR="008C69A4" w:rsidRPr="002A6A9D" w:rsidRDefault="008C69A4" w:rsidP="008C69A4">
      <w:pPr>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30"/>
          <w:sz w:val="24"/>
          <w:szCs w:val="24"/>
        </w:rPr>
        <w:object w:dxaOrig="2520" w:dyaOrig="720">
          <v:shape id="_x0000_i1758" type="#_x0000_t75" style="width:126.75pt;height:36pt" o:ole="">
            <v:imagedata r:id="rId1392" o:title=""/>
          </v:shape>
          <o:OLEObject Type="Embed" ProgID="Equation.DSMT4" ShapeID="_x0000_i1758" DrawAspect="Content" ObjectID="_1474531884" r:id="rId1393"/>
        </w:object>
      </w:r>
    </w:p>
    <w:p w:rsidR="008C69A4" w:rsidRPr="002A6A9D" w:rsidRDefault="008C69A4" w:rsidP="008C69A4">
      <w:pPr>
        <w:ind w:left="720"/>
        <w:rPr>
          <w:rFonts w:ascii="Times New Roman" w:hAnsi="Times New Roman" w:cs="Times New Roman"/>
          <w:sz w:val="24"/>
          <w:szCs w:val="24"/>
        </w:rPr>
      </w:pPr>
      <w:r w:rsidRPr="002A6A9D">
        <w:rPr>
          <w:rFonts w:ascii="Times New Roman" w:hAnsi="Times New Roman" w:cs="Times New Roman"/>
          <w:position w:val="-30"/>
          <w:sz w:val="24"/>
          <w:szCs w:val="24"/>
        </w:rPr>
        <w:object w:dxaOrig="3120" w:dyaOrig="720">
          <v:shape id="_x0000_i1759" type="#_x0000_t75" style="width:156pt;height:30.75pt" o:ole="">
            <v:imagedata r:id="rId1394" o:title=""/>
          </v:shape>
          <o:OLEObject Type="Embed" ProgID="Equation.DSMT4" ShapeID="_x0000_i1759" DrawAspect="Content" ObjectID="_1474531885" r:id="rId1395"/>
        </w:object>
      </w:r>
    </w:p>
    <w:p w:rsidR="008C69A4" w:rsidRPr="002A6A9D" w:rsidRDefault="008C69A4" w:rsidP="008C69A4">
      <w:pPr>
        <w:ind w:left="720"/>
        <w:rPr>
          <w:rFonts w:ascii="Times New Roman" w:hAnsi="Times New Roman" w:cs="Times New Roman"/>
          <w:sz w:val="24"/>
          <w:szCs w:val="24"/>
        </w:rPr>
      </w:pPr>
      <w:r w:rsidRPr="002A6A9D">
        <w:rPr>
          <w:rFonts w:ascii="Times New Roman" w:hAnsi="Times New Roman" w:cs="Times New Roman"/>
          <w:position w:val="-32"/>
          <w:sz w:val="24"/>
          <w:szCs w:val="24"/>
        </w:rPr>
        <w:object w:dxaOrig="6700" w:dyaOrig="780">
          <v:shape id="_x0000_i1760" type="#_x0000_t75" style="width:336pt;height:35.25pt" o:ole="">
            <v:imagedata r:id="rId1396" o:title=""/>
          </v:shape>
          <o:OLEObject Type="Embed" ProgID="Equation.DSMT4" ShapeID="_x0000_i1760" DrawAspect="Content" ObjectID="_1474531886" r:id="rId1397"/>
        </w:object>
      </w:r>
    </w:p>
    <w:p w:rsidR="008C69A4" w:rsidRPr="002A6A9D" w:rsidRDefault="008C69A4" w:rsidP="008C69A4">
      <w:pPr>
        <w:ind w:firstLine="720"/>
        <w:rPr>
          <w:rFonts w:ascii="Times New Roman" w:hAnsi="Times New Roman" w:cs="Times New Roman"/>
          <w:sz w:val="24"/>
          <w:szCs w:val="24"/>
        </w:rPr>
      </w:pPr>
      <w:r w:rsidRPr="002A6A9D">
        <w:rPr>
          <w:rFonts w:ascii="Times New Roman" w:hAnsi="Times New Roman" w:cs="Times New Roman"/>
          <w:position w:val="-28"/>
          <w:sz w:val="24"/>
          <w:szCs w:val="24"/>
        </w:rPr>
        <w:object w:dxaOrig="3580" w:dyaOrig="680">
          <v:shape id="_x0000_i1761" type="#_x0000_t75" style="width:179.25pt;height:27.75pt" o:ole="">
            <v:imagedata r:id="rId1398" o:title=""/>
          </v:shape>
          <o:OLEObject Type="Embed" ProgID="Equation.DSMT4" ShapeID="_x0000_i1761" DrawAspect="Content" ObjectID="_1474531887" r:id="rId1399"/>
        </w:objec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14. Given the power spectral density :</w:t>
      </w:r>
      <w:r w:rsidRPr="002A6A9D">
        <w:rPr>
          <w:rFonts w:ascii="Times New Roman" w:hAnsi="Times New Roman" w:cs="Times New Roman"/>
          <w:position w:val="-24"/>
          <w:sz w:val="24"/>
          <w:szCs w:val="24"/>
        </w:rPr>
        <w:object w:dxaOrig="1620" w:dyaOrig="620">
          <v:shape id="_x0000_i1762" type="#_x0000_t75" style="width:81pt;height:30.75pt" o:ole="">
            <v:imagedata r:id="rId1400" o:title=""/>
          </v:shape>
          <o:OLEObject Type="Embed" ProgID="Equation.DSMT4" ShapeID="_x0000_i1762" DrawAspect="Content" ObjectID="_1474531888" r:id="rId1401"/>
        </w:object>
      </w:r>
      <w:r w:rsidRPr="002A6A9D">
        <w:rPr>
          <w:rFonts w:ascii="Times New Roman" w:hAnsi="Times New Roman" w:cs="Times New Roman"/>
          <w:sz w:val="24"/>
          <w:szCs w:val="24"/>
        </w:rPr>
        <w:t>, find the average power of  the process.</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2520" w:dyaOrig="720">
          <v:shape id="_x0000_i1763" type="#_x0000_t75" style="width:126.75pt;height:36pt" o:ole="">
            <v:imagedata r:id="rId1392" o:title=""/>
          </v:shape>
          <o:OLEObject Type="Embed" ProgID="Equation.DSMT4" ShapeID="_x0000_i1763" DrawAspect="Content" ObjectID="_1474531889" r:id="rId1402"/>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2299" w:dyaOrig="720">
          <v:shape id="_x0000_i1764" type="#_x0000_t75" style="width:114.75pt;height:36pt" o:ole="">
            <v:imagedata r:id="rId1403" o:title=""/>
          </v:shape>
          <o:OLEObject Type="Embed" ProgID="Equation.DSMT4" ShapeID="_x0000_i1764" DrawAspect="Content" ObjectID="_1474531890" r:id="rId1404"/>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sz w:val="24"/>
          <w:szCs w:val="24"/>
        </w:rPr>
        <w:t>Hence the average power of the processes is given by</w: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16"/>
          <w:sz w:val="24"/>
          <w:szCs w:val="24"/>
        </w:rPr>
        <w:object w:dxaOrig="1820" w:dyaOrig="440">
          <v:shape id="_x0000_i1765" type="#_x0000_t75" style="width:91.5pt;height:21.75pt" o:ole="">
            <v:imagedata r:id="rId1405" o:title=""/>
          </v:shape>
          <o:OLEObject Type="Embed" ProgID="Equation.DSMT4" ShapeID="_x0000_i1765" DrawAspect="Content" ObjectID="_1474531891" r:id="rId1406"/>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1460" w:dyaOrig="720">
          <v:shape id="_x0000_i1766" type="#_x0000_t75" style="width:72.75pt;height:36pt" o:ole="">
            <v:imagedata r:id="rId1407" o:title=""/>
          </v:shape>
          <o:OLEObject Type="Embed" ProgID="Equation.DSMT4" ShapeID="_x0000_i1766" DrawAspect="Content" ObjectID="_1474531892" r:id="rId1408"/>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32"/>
          <w:sz w:val="24"/>
          <w:szCs w:val="24"/>
        </w:rPr>
        <w:object w:dxaOrig="1620" w:dyaOrig="740">
          <v:shape id="_x0000_i1767" type="#_x0000_t75" style="width:81pt;height:36.75pt" o:ole="">
            <v:imagedata r:id="rId1409" o:title=""/>
          </v:shape>
          <o:OLEObject Type="Embed" ProgID="Equation.DSMT4" ShapeID="_x0000_i1767" DrawAspect="Content" ObjectID="_1474531893" r:id="rId1410"/>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32"/>
          <w:sz w:val="24"/>
          <w:szCs w:val="24"/>
        </w:rPr>
        <w:object w:dxaOrig="1939" w:dyaOrig="780">
          <v:shape id="_x0000_i1768" type="#_x0000_t75" style="width:97.5pt;height:39pt" o:ole="">
            <v:imagedata r:id="rId1411" o:title=""/>
          </v:shape>
          <o:OLEObject Type="Embed" ProgID="Equation.DSMT4" ShapeID="_x0000_i1768" DrawAspect="Content" ObjectID="_1474531894" r:id="rId1412"/>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position w:val="-28"/>
          <w:sz w:val="24"/>
          <w:szCs w:val="24"/>
        </w:rPr>
        <w:object w:dxaOrig="1620" w:dyaOrig="680">
          <v:shape id="_x0000_i1769" type="#_x0000_t75" style="width:81pt;height:34.5pt" o:ole="">
            <v:imagedata r:id="rId1413" o:title=""/>
          </v:shape>
          <o:OLEObject Type="Embed" ProgID="Equation.DSMT4" ShapeID="_x0000_i1769" DrawAspect="Content" ObjectID="_1474531895" r:id="rId1414"/>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15. Find the power spectral density of a random signal with autocorrelation function </w:t>
      </w:r>
      <w:r w:rsidRPr="002A6A9D">
        <w:rPr>
          <w:rFonts w:ascii="Times New Roman" w:hAnsi="Times New Roman" w:cs="Times New Roman"/>
          <w:position w:val="-6"/>
          <w:sz w:val="24"/>
          <w:szCs w:val="24"/>
        </w:rPr>
        <w:object w:dxaOrig="480" w:dyaOrig="340">
          <v:shape id="_x0000_i1770" type="#_x0000_t75" style="width:24pt;height:16.5pt" o:ole="">
            <v:imagedata r:id="rId1415" o:title=""/>
          </v:shape>
          <o:OLEObject Type="Embed" ProgID="Equation.DSMT4" ShapeID="_x0000_i1770" DrawAspect="Content" ObjectID="_1474531896" r:id="rId1416"/>
        </w:object>
      </w:r>
      <w:r w:rsidRPr="002A6A9D">
        <w:rPr>
          <w:rFonts w:ascii="Times New Roman" w:hAnsi="Times New Roman" w:cs="Times New Roman"/>
          <w:sz w:val="24"/>
          <w:szCs w:val="24"/>
        </w:rPr>
        <w:t>.</w:t>
      </w:r>
    </w:p>
    <w:p w:rsidR="008C69A4" w:rsidRPr="002A6A9D" w:rsidRDefault="008C69A4" w:rsidP="008C69A4">
      <w:pPr>
        <w:spacing w:after="0"/>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spacing w:after="0"/>
        <w:ind w:left="720" w:firstLine="720"/>
        <w:rPr>
          <w:rFonts w:ascii="Times New Roman" w:hAnsi="Times New Roman" w:cs="Times New Roman"/>
          <w:sz w:val="24"/>
          <w:szCs w:val="24"/>
        </w:rPr>
      </w:pPr>
      <w:r w:rsidRPr="002A6A9D">
        <w:rPr>
          <w:rFonts w:ascii="Times New Roman" w:hAnsi="Times New Roman" w:cs="Times New Roman"/>
          <w:position w:val="-30"/>
          <w:sz w:val="24"/>
          <w:szCs w:val="24"/>
        </w:rPr>
        <w:object w:dxaOrig="2200" w:dyaOrig="720">
          <v:shape id="_x0000_i1771" type="#_x0000_t75" style="width:109.5pt;height:36pt" o:ole="">
            <v:imagedata r:id="rId1417" o:title=""/>
          </v:shape>
          <o:OLEObject Type="Embed" ProgID="Equation.DSMT4" ShapeID="_x0000_i1771" DrawAspect="Content" ObjectID="_1474531897" r:id="rId1418"/>
        </w:object>
      </w:r>
    </w:p>
    <w:p w:rsidR="008C69A4" w:rsidRPr="002A6A9D" w:rsidRDefault="008C69A4" w:rsidP="008C69A4">
      <w:pPr>
        <w:spacing w:after="0"/>
        <w:ind w:left="1440" w:firstLine="720"/>
        <w:rPr>
          <w:rFonts w:ascii="Times New Roman" w:hAnsi="Times New Roman" w:cs="Times New Roman"/>
          <w:sz w:val="24"/>
          <w:szCs w:val="24"/>
        </w:rPr>
      </w:pPr>
      <w:r w:rsidRPr="002A6A9D">
        <w:rPr>
          <w:rFonts w:ascii="Times New Roman" w:hAnsi="Times New Roman" w:cs="Times New Roman"/>
          <w:position w:val="-30"/>
          <w:sz w:val="24"/>
          <w:szCs w:val="24"/>
        </w:rPr>
        <w:object w:dxaOrig="3000" w:dyaOrig="720">
          <v:shape id="_x0000_i1772" type="#_x0000_t75" style="width:150pt;height:36pt" o:ole="">
            <v:imagedata r:id="rId1419" o:title=""/>
          </v:shape>
          <o:OLEObject Type="Embed" ProgID="Equation.DSMT4" ShapeID="_x0000_i1772" DrawAspect="Content" ObjectID="_1474531898" r:id="rId1420"/>
        </w:object>
      </w:r>
    </w:p>
    <w:p w:rsidR="008C69A4" w:rsidRPr="002A6A9D" w:rsidRDefault="008C69A4" w:rsidP="008C69A4">
      <w:pPr>
        <w:spacing w:after="0"/>
        <w:ind w:left="1440" w:firstLine="720"/>
        <w:rPr>
          <w:rFonts w:ascii="Times New Roman" w:hAnsi="Times New Roman" w:cs="Times New Roman"/>
          <w:sz w:val="24"/>
          <w:szCs w:val="24"/>
        </w:rPr>
      </w:pPr>
      <w:r w:rsidRPr="002A6A9D">
        <w:rPr>
          <w:rFonts w:ascii="Times New Roman" w:hAnsi="Times New Roman" w:cs="Times New Roman"/>
          <w:position w:val="-32"/>
          <w:sz w:val="24"/>
          <w:szCs w:val="24"/>
        </w:rPr>
        <w:object w:dxaOrig="1960" w:dyaOrig="740">
          <v:shape id="_x0000_i1773" type="#_x0000_t75" style="width:98.25pt;height:36.75pt" o:ole="">
            <v:imagedata r:id="rId1421" o:title=""/>
          </v:shape>
          <o:OLEObject Type="Embed" ProgID="Equation.DSMT4" ShapeID="_x0000_i1773" DrawAspect="Content" ObjectID="_1474531899" r:id="rId1422"/>
        </w:object>
      </w:r>
    </w:p>
    <w:p w:rsidR="008C69A4" w:rsidRPr="002A6A9D" w:rsidRDefault="008C69A4" w:rsidP="008C69A4">
      <w:pPr>
        <w:spacing w:after="0"/>
        <w:ind w:left="1440" w:firstLine="720"/>
        <w:rPr>
          <w:rFonts w:ascii="Times New Roman" w:hAnsi="Times New Roman" w:cs="Times New Roman"/>
          <w:sz w:val="24"/>
          <w:szCs w:val="24"/>
        </w:rPr>
      </w:pPr>
      <w:r w:rsidRPr="002A6A9D">
        <w:rPr>
          <w:rFonts w:ascii="Times New Roman" w:hAnsi="Times New Roman" w:cs="Times New Roman"/>
          <w:position w:val="-32"/>
          <w:sz w:val="24"/>
          <w:szCs w:val="24"/>
        </w:rPr>
        <w:object w:dxaOrig="3760" w:dyaOrig="800">
          <v:shape id="_x0000_i1774" type="#_x0000_t75" style="width:188.25pt;height:40.5pt" o:ole="">
            <v:imagedata r:id="rId1423" o:title=""/>
          </v:shape>
          <o:OLEObject Type="Embed" ProgID="Equation.DSMT4" ShapeID="_x0000_i1774" DrawAspect="Content" ObjectID="_1474531900" r:id="rId1424"/>
        </w:object>
      </w:r>
    </w:p>
    <w:p w:rsidR="008C69A4" w:rsidRPr="002A6A9D" w:rsidRDefault="008C69A4" w:rsidP="008C69A4">
      <w:pPr>
        <w:spacing w:after="0"/>
        <w:ind w:left="1440" w:firstLine="720"/>
        <w:rPr>
          <w:rFonts w:ascii="Times New Roman" w:hAnsi="Times New Roman" w:cs="Times New Roman"/>
          <w:position w:val="-28"/>
          <w:sz w:val="24"/>
          <w:szCs w:val="24"/>
        </w:rPr>
      </w:pPr>
      <w:r w:rsidRPr="002A6A9D">
        <w:rPr>
          <w:rFonts w:ascii="Times New Roman" w:hAnsi="Times New Roman" w:cs="Times New Roman"/>
          <w:position w:val="-28"/>
          <w:sz w:val="24"/>
          <w:szCs w:val="24"/>
        </w:rPr>
        <w:object w:dxaOrig="3220" w:dyaOrig="680">
          <v:shape id="_x0000_i1775" type="#_x0000_t75" style="width:160.5pt;height:34.5pt" o:ole="">
            <v:imagedata r:id="rId1425" o:title=""/>
          </v:shape>
          <o:OLEObject Type="Embed" ProgID="Equation.DSMT4" ShapeID="_x0000_i1775" DrawAspect="Content" ObjectID="_1474531901" r:id="rId1426"/>
        </w:object>
      </w:r>
    </w:p>
    <w:p w:rsidR="008C69A4" w:rsidRPr="002A6A9D" w:rsidRDefault="008C69A4" w:rsidP="008C69A4">
      <w:pPr>
        <w:spacing w:after="0"/>
        <w:ind w:left="1440" w:firstLine="720"/>
        <w:rPr>
          <w:rFonts w:ascii="Times New Roman" w:hAnsi="Times New Roman" w:cs="Times New Roman"/>
          <w:sz w:val="24"/>
          <w:szCs w:val="24"/>
        </w:rPr>
      </w:pPr>
    </w:p>
    <w:p w:rsidR="002A2F0C" w:rsidRPr="002A6A9D" w:rsidRDefault="002A2F0C" w:rsidP="008C69A4">
      <w:pPr>
        <w:spacing w:after="0"/>
        <w:jc w:val="center"/>
        <w:rPr>
          <w:rFonts w:ascii="Times New Roman" w:hAnsi="Times New Roman" w:cs="Times New Roman"/>
          <w:b/>
          <w:bCs/>
          <w:sz w:val="24"/>
          <w:szCs w:val="24"/>
        </w:rPr>
      </w:pPr>
    </w:p>
    <w:p w:rsidR="002A2F0C" w:rsidRPr="002A6A9D" w:rsidRDefault="002A2F0C" w:rsidP="008C69A4">
      <w:pPr>
        <w:spacing w:after="0"/>
        <w:jc w:val="center"/>
        <w:rPr>
          <w:rFonts w:ascii="Times New Roman" w:hAnsi="Times New Roman" w:cs="Times New Roman"/>
          <w:b/>
          <w:bCs/>
          <w:sz w:val="24"/>
          <w:szCs w:val="24"/>
        </w:rPr>
      </w:pPr>
    </w:p>
    <w:p w:rsidR="002A2F0C" w:rsidRPr="002A6A9D" w:rsidRDefault="002A2F0C" w:rsidP="008C69A4">
      <w:pPr>
        <w:spacing w:after="0"/>
        <w:jc w:val="center"/>
        <w:rPr>
          <w:rFonts w:ascii="Times New Roman" w:hAnsi="Times New Roman" w:cs="Times New Roman"/>
          <w:b/>
          <w:bCs/>
          <w:sz w:val="24"/>
          <w:szCs w:val="24"/>
        </w:rPr>
      </w:pPr>
    </w:p>
    <w:p w:rsidR="008C69A4" w:rsidRPr="002A6A9D" w:rsidRDefault="008C69A4" w:rsidP="008C69A4">
      <w:pPr>
        <w:spacing w:after="0"/>
        <w:jc w:val="center"/>
        <w:rPr>
          <w:rFonts w:ascii="Times New Roman" w:hAnsi="Times New Roman" w:cs="Times New Roman"/>
          <w:b/>
          <w:bCs/>
          <w:sz w:val="24"/>
          <w:szCs w:val="24"/>
        </w:rPr>
      </w:pPr>
      <w:r w:rsidRPr="002A6A9D">
        <w:rPr>
          <w:rFonts w:ascii="Times New Roman" w:hAnsi="Times New Roman" w:cs="Times New Roman"/>
          <w:b/>
          <w:bCs/>
          <w:sz w:val="24"/>
          <w:szCs w:val="24"/>
        </w:rPr>
        <w:t>UNIT-IV: CORRELATION AND SPECTRAL DENSITIES</w:t>
      </w:r>
    </w:p>
    <w:p w:rsidR="008C69A4" w:rsidRPr="002A6A9D" w:rsidRDefault="008C69A4" w:rsidP="008C69A4">
      <w:pPr>
        <w:jc w:val="center"/>
        <w:rPr>
          <w:rFonts w:ascii="Times New Roman" w:hAnsi="Times New Roman" w:cs="Times New Roman"/>
          <w:b/>
          <w:sz w:val="24"/>
          <w:szCs w:val="24"/>
        </w:rPr>
      </w:pPr>
      <w:r w:rsidRPr="002A6A9D">
        <w:rPr>
          <w:rFonts w:ascii="Times New Roman" w:hAnsi="Times New Roman" w:cs="Times New Roman"/>
          <w:b/>
          <w:sz w:val="24"/>
          <w:szCs w:val="24"/>
        </w:rPr>
        <w:t>PART-B</w:t>
      </w:r>
    </w:p>
    <w:p w:rsidR="008C69A4" w:rsidRPr="002A6A9D" w:rsidRDefault="008C69A4" w:rsidP="008C69A4">
      <w:pPr>
        <w:pStyle w:val="ListParagraph"/>
        <w:numPr>
          <w:ilvl w:val="0"/>
          <w:numId w:val="44"/>
        </w:num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 xml:space="preserve">If {X(t)} is a W.S.S. process with autocorrelation function </w:t>
      </w:r>
      <w:r w:rsidRPr="002A6A9D">
        <w:rPr>
          <w:rFonts w:ascii="Times New Roman" w:hAnsi="Times New Roman" w:cs="Times New Roman"/>
          <w:sz w:val="24"/>
          <w:szCs w:val="24"/>
        </w:rPr>
        <w:object w:dxaOrig="780" w:dyaOrig="400">
          <v:shape id="_x0000_i1776" type="#_x0000_t75" style="width:38.25pt;height:20.25pt" o:ole="">
            <v:imagedata r:id="rId1427" o:title=""/>
          </v:shape>
          <o:OLEObject Type="Embed" ProgID="Equation.DSMT4" ShapeID="_x0000_i1776" DrawAspect="Content" ObjectID="_1474531902" r:id="rId1428"/>
        </w:object>
      </w:r>
      <w:r w:rsidRPr="002A6A9D">
        <w:rPr>
          <w:rFonts w:ascii="Times New Roman" w:hAnsi="Times New Roman" w:cs="Times New Roman"/>
          <w:sz w:val="24"/>
          <w:szCs w:val="24"/>
        </w:rPr>
        <w:t xml:space="preserve"> and if </w:t>
      </w:r>
      <w:r w:rsidRPr="002A6A9D">
        <w:rPr>
          <w:rFonts w:ascii="Times New Roman" w:hAnsi="Times New Roman" w:cs="Times New Roman"/>
          <w:sz w:val="24"/>
          <w:szCs w:val="24"/>
        </w:rPr>
        <w:object w:dxaOrig="2640" w:dyaOrig="400">
          <v:shape id="_x0000_i1777" type="#_x0000_t75" style="width:132pt;height:20.25pt" o:ole="">
            <v:imagedata r:id="rId1429" o:title=""/>
          </v:shape>
          <o:OLEObject Type="Embed" ProgID="Equation.DSMT4" ShapeID="_x0000_i1777" DrawAspect="Content" ObjectID="_1474531903" r:id="rId1430"/>
        </w:object>
      </w:r>
      <w:r w:rsidRPr="002A6A9D">
        <w:rPr>
          <w:rFonts w:ascii="Times New Roman" w:hAnsi="Times New Roman" w:cs="Times New Roman"/>
          <w:sz w:val="24"/>
          <w:szCs w:val="24"/>
        </w:rPr>
        <w:t>.Show that</w:t>
      </w:r>
      <w:r w:rsidRPr="002A6A9D">
        <w:rPr>
          <w:rFonts w:ascii="Times New Roman" w:hAnsi="Times New Roman" w:cs="Times New Roman"/>
          <w:sz w:val="24"/>
          <w:szCs w:val="24"/>
        </w:rPr>
        <w:object w:dxaOrig="4560" w:dyaOrig="400">
          <v:shape id="_x0000_i1778" type="#_x0000_t75" style="width:228pt;height:20.25pt" o:ole="">
            <v:imagedata r:id="rId1431" o:title=""/>
          </v:shape>
          <o:OLEObject Type="Embed" ProgID="Equation.DSMT4" ShapeID="_x0000_i1778" DrawAspect="Content" ObjectID="_1474531904" r:id="rId1432"/>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Assume a random signal Y(t) =X(t) – X(t-a) where {X(t)} is a random signal and </w:t>
      </w:r>
      <w:r w:rsidRPr="002A6A9D">
        <w:rPr>
          <w:rFonts w:ascii="Times New Roman" w:hAnsi="Times New Roman" w:cs="Times New Roman"/>
          <w:position w:val="-6"/>
          <w:sz w:val="24"/>
          <w:szCs w:val="24"/>
        </w:rPr>
        <w:object w:dxaOrig="320" w:dyaOrig="279">
          <v:shape id="_x0000_i1779" type="#_x0000_t75" style="width:15.75pt;height:14.25pt" o:ole="">
            <v:imagedata r:id="rId1433" o:title=""/>
          </v:shape>
          <o:OLEObject Type="Embed" ProgID="Equation.DSMT4" ShapeID="_x0000_i1779" DrawAspect="Content" ObjectID="_1474531905" r:id="rId1434"/>
        </w:object>
      </w:r>
      <w:r w:rsidRPr="002A6A9D">
        <w:rPr>
          <w:rFonts w:ascii="Times New Roman" w:hAnsi="Times New Roman" w:cs="Times New Roman"/>
          <w:sz w:val="24"/>
          <w:szCs w:val="24"/>
        </w:rPr>
        <w:t xml:space="preserve"> is a constant. Find</w:t>
      </w:r>
      <w:r w:rsidRPr="002A6A9D">
        <w:rPr>
          <w:rFonts w:ascii="Times New Roman" w:hAnsi="Times New Roman" w:cs="Times New Roman"/>
          <w:position w:val="-12"/>
          <w:sz w:val="24"/>
          <w:szCs w:val="24"/>
        </w:rPr>
        <w:object w:dxaOrig="700" w:dyaOrig="360">
          <v:shape id="_x0000_i1780" type="#_x0000_t75" style="width:35.25pt;height:18.75pt" o:ole="">
            <v:imagedata r:id="rId1435" o:title=""/>
          </v:shape>
          <o:OLEObject Type="Embed" ProgID="Equation.DSMT4" ShapeID="_x0000_i1780" DrawAspect="Content" ObjectID="_1474531906" r:id="rId1436"/>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 If {X(t)} and {Y(t)} are independent WSS Processes with zero means, find the autocorrelation function of {Z(t)}, when</w:t>
      </w:r>
      <w:r w:rsidRPr="002A6A9D">
        <w:rPr>
          <w:rFonts w:ascii="Times New Roman" w:hAnsi="Times New Roman" w:cs="Times New Roman"/>
          <w:sz w:val="24"/>
          <w:szCs w:val="24"/>
        </w:rPr>
        <w:object w:dxaOrig="2860" w:dyaOrig="400">
          <v:shape id="_x0000_i1781" type="#_x0000_t75" style="width:143.25pt;height:20.25pt" o:ole="">
            <v:imagedata r:id="rId1437" o:title=""/>
          </v:shape>
          <o:OLEObject Type="Embed" ProgID="Equation.DSMT4" ShapeID="_x0000_i1781" DrawAspect="Content" ObjectID="_1474531907" r:id="rId1438"/>
        </w:object>
      </w:r>
      <w:r w:rsidRPr="002A6A9D">
        <w:rPr>
          <w:rFonts w:ascii="Times New Roman" w:hAnsi="Times New Roman" w:cs="Times New Roman"/>
          <w:sz w:val="24"/>
          <w:szCs w:val="24"/>
        </w:rPr>
        <w:t xml:space="preserve">, </w:t>
      </w:r>
      <w:r w:rsidRPr="002A6A9D">
        <w:rPr>
          <w:rFonts w:ascii="Times New Roman" w:hAnsi="Times New Roman" w:cs="Times New Roman"/>
          <w:sz w:val="24"/>
          <w:szCs w:val="24"/>
        </w:rPr>
        <w:object w:dxaOrig="2160" w:dyaOrig="400">
          <v:shape id="_x0000_i1782" type="#_x0000_t75" style="width:108.75pt;height:20.25pt" o:ole="">
            <v:imagedata r:id="rId1439" o:title=""/>
          </v:shape>
          <o:OLEObject Type="Embed" ProgID="Equation.DSMT4" ShapeID="_x0000_i1782" DrawAspect="Content" ObjectID="_1474531908" r:id="rId1440"/>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If </w:t>
      </w:r>
      <w:r w:rsidRPr="002A6A9D">
        <w:rPr>
          <w:rFonts w:ascii="Times New Roman" w:hAnsi="Times New Roman" w:cs="Times New Roman"/>
          <w:position w:val="-14"/>
          <w:sz w:val="24"/>
          <w:szCs w:val="24"/>
        </w:rPr>
        <w:object w:dxaOrig="760" w:dyaOrig="400">
          <v:shape id="_x0000_i1783" type="#_x0000_t75" style="width:37.5pt;height:20.25pt" o:ole="">
            <v:imagedata r:id="rId1289" o:title=""/>
          </v:shape>
          <o:OLEObject Type="Embed" ProgID="Equation.DSMT4" ShapeID="_x0000_i1783" DrawAspect="Content" ObjectID="_1474531909" r:id="rId1441"/>
        </w:object>
      </w:r>
      <w:r w:rsidRPr="002A6A9D">
        <w:rPr>
          <w:rFonts w:ascii="Times New Roman" w:hAnsi="Times New Roman" w:cs="Times New Roman"/>
          <w:sz w:val="24"/>
          <w:szCs w:val="24"/>
        </w:rPr>
        <w:t xml:space="preserve"> is a random process with mean 3 and autocorrelation</w:t>
      </w:r>
      <w:r w:rsidRPr="002A6A9D">
        <w:rPr>
          <w:rFonts w:ascii="Times New Roman" w:hAnsi="Times New Roman" w:cs="Times New Roman"/>
          <w:position w:val="-14"/>
          <w:sz w:val="24"/>
          <w:szCs w:val="24"/>
        </w:rPr>
        <w:object w:dxaOrig="1880" w:dyaOrig="420">
          <v:shape id="_x0000_i1784" type="#_x0000_t75" style="width:93.75pt;height:21.75pt" o:ole="">
            <v:imagedata r:id="rId1442" o:title=""/>
          </v:shape>
          <o:OLEObject Type="Embed" ProgID="Equation.DSMT4" ShapeID="_x0000_i1784" DrawAspect="Content" ObjectID="_1474531910" r:id="rId1443"/>
        </w:object>
      </w:r>
      <w:r w:rsidRPr="002A6A9D">
        <w:rPr>
          <w:rFonts w:ascii="Times New Roman" w:hAnsi="Times New Roman" w:cs="Times New Roman"/>
          <w:sz w:val="24"/>
          <w:szCs w:val="24"/>
        </w:rPr>
        <w:t xml:space="preserve">.  Determine the mean, variance and covariance of the random variables </w:t>
      </w:r>
      <w:r w:rsidRPr="002A6A9D">
        <w:rPr>
          <w:rFonts w:ascii="Times New Roman" w:hAnsi="Times New Roman" w:cs="Times New Roman"/>
          <w:position w:val="-14"/>
          <w:sz w:val="24"/>
          <w:szCs w:val="24"/>
        </w:rPr>
        <w:object w:dxaOrig="999" w:dyaOrig="400">
          <v:shape id="_x0000_i1785" type="#_x0000_t75" style="width:50.25pt;height:20.25pt" o:ole="">
            <v:imagedata r:id="rId1444" o:title=""/>
          </v:shape>
          <o:OLEObject Type="Embed" ProgID="Equation.DSMT4" ShapeID="_x0000_i1785" DrawAspect="Content" ObjectID="_1474531911" r:id="rId1445"/>
        </w:object>
      </w:r>
      <w:r w:rsidRPr="002A6A9D">
        <w:rPr>
          <w:rFonts w:ascii="Times New Roman" w:hAnsi="Times New Roman" w:cs="Times New Roman"/>
          <w:sz w:val="24"/>
          <w:szCs w:val="24"/>
        </w:rPr>
        <w:t xml:space="preserve">and </w:t>
      </w:r>
      <w:r w:rsidRPr="002A6A9D">
        <w:rPr>
          <w:rFonts w:ascii="Times New Roman" w:hAnsi="Times New Roman" w:cs="Times New Roman"/>
          <w:position w:val="-14"/>
          <w:sz w:val="24"/>
          <w:szCs w:val="24"/>
        </w:rPr>
        <w:object w:dxaOrig="999" w:dyaOrig="400">
          <v:shape id="_x0000_i1786" type="#_x0000_t75" style="width:50.25pt;height:20.25pt" o:ole="">
            <v:imagedata r:id="rId1446" o:title=""/>
          </v:shape>
          <o:OLEObject Type="Embed" ProgID="Equation.DSMT4" ShapeID="_x0000_i1786" DrawAspect="Content" ObjectID="_1474531912" r:id="rId1447"/>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 xml:space="preserve">  The autocorrelation function for a stationary process is given by </w:t>
      </w:r>
      <w:r w:rsidRPr="002A6A9D">
        <w:rPr>
          <w:rFonts w:ascii="Times New Roman" w:hAnsi="Times New Roman" w:cs="Times New Roman"/>
          <w:position w:val="-14"/>
          <w:sz w:val="24"/>
          <w:szCs w:val="24"/>
        </w:rPr>
        <w:object w:dxaOrig="1700" w:dyaOrig="420">
          <v:shape id="_x0000_i1787" type="#_x0000_t75" style="width:84.75pt;height:21.75pt" o:ole="">
            <v:imagedata r:id="rId1448" o:title=""/>
          </v:shape>
          <o:OLEObject Type="Embed" ProgID="Equation.DSMT4" ShapeID="_x0000_i1787" DrawAspect="Content" ObjectID="_1474531913" r:id="rId1449"/>
        </w:object>
      </w:r>
      <w:r w:rsidRPr="002A6A9D">
        <w:rPr>
          <w:rFonts w:ascii="Times New Roman" w:hAnsi="Times New Roman" w:cs="Times New Roman"/>
          <w:sz w:val="24"/>
          <w:szCs w:val="24"/>
        </w:rPr>
        <w:t xml:space="preserve">.  Find the mean value of the random variable </w:t>
      </w:r>
      <w:r w:rsidRPr="002A6A9D">
        <w:rPr>
          <w:rFonts w:ascii="Times New Roman" w:hAnsi="Times New Roman" w:cs="Times New Roman"/>
          <w:position w:val="-32"/>
          <w:sz w:val="24"/>
          <w:szCs w:val="24"/>
        </w:rPr>
        <w:object w:dxaOrig="1340" w:dyaOrig="740">
          <v:shape id="_x0000_i1788" type="#_x0000_t75" style="width:66.75pt;height:36.75pt" o:ole="">
            <v:imagedata r:id="rId1450" o:title=""/>
          </v:shape>
          <o:OLEObject Type="Embed" ProgID="Equation.DSMT4" ShapeID="_x0000_i1788" DrawAspect="Content" ObjectID="_1474531914" r:id="rId1451"/>
        </w:object>
      </w:r>
      <w:r w:rsidRPr="002A6A9D">
        <w:rPr>
          <w:rFonts w:ascii="Times New Roman" w:hAnsi="Times New Roman" w:cs="Times New Roman"/>
          <w:sz w:val="24"/>
          <w:szCs w:val="24"/>
        </w:rPr>
        <w:t xml:space="preserve"> and variance of </w:t>
      </w:r>
      <w:r w:rsidRPr="002A6A9D">
        <w:rPr>
          <w:rFonts w:ascii="Times New Roman" w:hAnsi="Times New Roman" w:cs="Times New Roman"/>
          <w:position w:val="-14"/>
          <w:sz w:val="24"/>
          <w:szCs w:val="24"/>
        </w:rPr>
        <w:object w:dxaOrig="560" w:dyaOrig="400">
          <v:shape id="_x0000_i1789" type="#_x0000_t75" style="width:27.75pt;height:20.25pt" o:ole="">
            <v:imagedata r:id="rId1452" o:title=""/>
          </v:shape>
          <o:OLEObject Type="Embed" ProgID="Equation.DSMT4" ShapeID="_x0000_i1789" DrawAspect="Content" ObjectID="_1474531915" r:id="rId1453"/>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Find the mean and autocorrelation function of a semi random telegraph signal process.</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Find Given the power spectral density of a continuous process as </w:t>
      </w:r>
      <w:r w:rsidRPr="002A6A9D">
        <w:rPr>
          <w:rFonts w:ascii="Times New Roman" w:hAnsi="Times New Roman" w:cs="Times New Roman"/>
          <w:position w:val="-24"/>
          <w:sz w:val="24"/>
          <w:szCs w:val="24"/>
        </w:rPr>
        <w:object w:dxaOrig="2280" w:dyaOrig="660">
          <v:shape id="_x0000_i1790" type="#_x0000_t75" style="width:114pt;height:33pt" o:ole="">
            <v:imagedata r:id="rId1454" o:title=""/>
          </v:shape>
          <o:OLEObject Type="Embed" ProgID="Equation.DSMT4" ShapeID="_x0000_i1790" DrawAspect="Content" ObjectID="_1474531916" r:id="rId1455"/>
        </w:objec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find the mean square value of the process. </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If the </w:t>
      </w:r>
      <w:r w:rsidRPr="002A6A9D">
        <w:rPr>
          <w:rFonts w:ascii="Times New Roman" w:hAnsi="Times New Roman" w:cs="Times New Roman"/>
          <w:position w:val="-6"/>
          <w:sz w:val="24"/>
          <w:szCs w:val="24"/>
        </w:rPr>
        <w:object w:dxaOrig="320" w:dyaOrig="279">
          <v:shape id="_x0000_i1791" type="#_x0000_t75" style="width:15.75pt;height:14.25pt" o:ole="">
            <v:imagedata r:id="rId1456" o:title=""/>
          </v:shape>
          <o:OLEObject Type="Embed" ProgID="Equation.DSMT4" ShapeID="_x0000_i1791" DrawAspect="Content" ObjectID="_1474531917" r:id="rId1457"/>
        </w:object>
      </w:r>
      <w:r w:rsidRPr="002A6A9D">
        <w:rPr>
          <w:rFonts w:ascii="Times New Roman" w:hAnsi="Times New Roman" w:cs="Times New Roman"/>
          <w:sz w:val="24"/>
          <w:szCs w:val="24"/>
        </w:rPr>
        <w:t xml:space="preserve"> random variables </w:t>
      </w:r>
      <w:r w:rsidRPr="002A6A9D">
        <w:rPr>
          <w:rFonts w:ascii="Times New Roman" w:hAnsi="Times New Roman" w:cs="Times New Roman"/>
          <w:position w:val="-10"/>
          <w:sz w:val="24"/>
          <w:szCs w:val="24"/>
        </w:rPr>
        <w:object w:dxaOrig="279" w:dyaOrig="340">
          <v:shape id="_x0000_i1792" type="#_x0000_t75" style="width:14.25pt;height:16.5pt" o:ole="">
            <v:imagedata r:id="rId1458" o:title=""/>
          </v:shape>
          <o:OLEObject Type="Embed" ProgID="Equation.DSMT4" ShapeID="_x0000_i1792" DrawAspect="Content" ObjectID="_1474531918" r:id="rId1459"/>
        </w:object>
      </w:r>
      <w:r w:rsidRPr="002A6A9D">
        <w:rPr>
          <w:rFonts w:ascii="Times New Roman" w:hAnsi="Times New Roman" w:cs="Times New Roman"/>
          <w:sz w:val="24"/>
          <w:szCs w:val="24"/>
        </w:rPr>
        <w:t xml:space="preserve"> and </w:t>
      </w:r>
      <w:r w:rsidRPr="002A6A9D">
        <w:rPr>
          <w:rFonts w:ascii="Times New Roman" w:hAnsi="Times New Roman" w:cs="Times New Roman"/>
          <w:position w:val="-10"/>
          <w:sz w:val="24"/>
          <w:szCs w:val="24"/>
        </w:rPr>
        <w:object w:dxaOrig="279" w:dyaOrig="340">
          <v:shape id="_x0000_i1793" type="#_x0000_t75" style="width:14.25pt;height:16.5pt" o:ole="">
            <v:imagedata r:id="rId1460" o:title=""/>
          </v:shape>
          <o:OLEObject Type="Embed" ProgID="Equation.DSMT4" ShapeID="_x0000_i1793" DrawAspect="Content" ObjectID="_1474531919" r:id="rId1461"/>
        </w:object>
      </w:r>
      <w:r w:rsidRPr="002A6A9D">
        <w:rPr>
          <w:rFonts w:ascii="Times New Roman" w:hAnsi="Times New Roman" w:cs="Times New Roman"/>
          <w:sz w:val="24"/>
          <w:szCs w:val="24"/>
        </w:rPr>
        <w:t xml:space="preserve"> are uncorrelated with zero mean and </w:t>
      </w:r>
      <w:r w:rsidRPr="002A6A9D">
        <w:rPr>
          <w:rFonts w:ascii="Times New Roman" w:hAnsi="Times New Roman" w:cs="Times New Roman"/>
          <w:position w:val="-16"/>
          <w:sz w:val="24"/>
          <w:szCs w:val="24"/>
        </w:rPr>
        <w:object w:dxaOrig="2079" w:dyaOrig="440">
          <v:shape id="_x0000_i1794" type="#_x0000_t75" style="width:103.5pt;height:21.75pt" o:ole="">
            <v:imagedata r:id="rId1462" o:title=""/>
          </v:shape>
          <o:OLEObject Type="Embed" ProgID="Equation.DSMT4" ShapeID="_x0000_i1794" DrawAspect="Content" ObjectID="_1474531920" r:id="rId1463"/>
        </w:object>
      </w:r>
      <w:r w:rsidRPr="002A6A9D">
        <w:rPr>
          <w:rFonts w:ascii="Times New Roman" w:hAnsi="Times New Roman" w:cs="Times New Roman"/>
          <w:sz w:val="24"/>
          <w:szCs w:val="24"/>
        </w:rPr>
        <w:t xml:space="preserve">.  Find the mean and autocorrelation of the process </w:t>
      </w:r>
      <w:r w:rsidRPr="002A6A9D">
        <w:rPr>
          <w:rFonts w:ascii="Times New Roman" w:hAnsi="Times New Roman" w:cs="Times New Roman"/>
          <w:position w:val="-28"/>
          <w:sz w:val="24"/>
          <w:szCs w:val="24"/>
        </w:rPr>
        <w:object w:dxaOrig="3120" w:dyaOrig="680">
          <v:shape id="_x0000_i1795" type="#_x0000_t75" style="width:156pt;height:34.5pt" o:ole="">
            <v:imagedata r:id="rId1464" o:title=""/>
          </v:shape>
          <o:OLEObject Type="Embed" ProgID="Equation.DSMT4" ShapeID="_x0000_i1795" DrawAspect="Content" ObjectID="_1474531921" r:id="rId1465"/>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If </w:t>
      </w:r>
      <w:r w:rsidRPr="002A6A9D">
        <w:rPr>
          <w:rFonts w:ascii="Times New Roman" w:hAnsi="Times New Roman" w:cs="Times New Roman"/>
          <w:position w:val="-14"/>
          <w:sz w:val="24"/>
          <w:szCs w:val="24"/>
        </w:rPr>
        <w:object w:dxaOrig="760" w:dyaOrig="400">
          <v:shape id="_x0000_i1796" type="#_x0000_t75" style="width:37.5pt;height:20.25pt" o:ole="">
            <v:imagedata r:id="rId1289" o:title=""/>
          </v:shape>
          <o:OLEObject Type="Embed" ProgID="Equation.DSMT4" ShapeID="_x0000_i1796" DrawAspect="Content" ObjectID="_1474531922" r:id="rId1466"/>
        </w:object>
      </w:r>
      <w:r w:rsidRPr="002A6A9D">
        <w:rPr>
          <w:rFonts w:ascii="Times New Roman" w:hAnsi="Times New Roman" w:cs="Times New Roman"/>
          <w:sz w:val="24"/>
          <w:szCs w:val="24"/>
        </w:rPr>
        <w:t xml:space="preserve"> is a WSS process with autocorrelation</w:t>
      </w:r>
      <w:r w:rsidRPr="002A6A9D">
        <w:rPr>
          <w:rFonts w:ascii="Times New Roman" w:hAnsi="Times New Roman" w:cs="Times New Roman"/>
          <w:position w:val="-14"/>
          <w:sz w:val="24"/>
          <w:szCs w:val="24"/>
        </w:rPr>
        <w:object w:dxaOrig="1380" w:dyaOrig="420">
          <v:shape id="_x0000_i1797" type="#_x0000_t75" style="width:69pt;height:21.75pt" o:ole="">
            <v:imagedata r:id="rId1467" o:title=""/>
          </v:shape>
          <o:OLEObject Type="Embed" ProgID="Equation.DSMT4" ShapeID="_x0000_i1797" DrawAspect="Content" ObjectID="_1474531923" r:id="rId1468"/>
        </w:object>
      </w:r>
      <w:r w:rsidRPr="002A6A9D">
        <w:rPr>
          <w:rFonts w:ascii="Times New Roman" w:hAnsi="Times New Roman" w:cs="Times New Roman"/>
          <w:sz w:val="24"/>
          <w:szCs w:val="24"/>
        </w:rPr>
        <w:t>, determine the second – order moment of the random variable</w:t>
      </w:r>
      <w:r w:rsidRPr="002A6A9D">
        <w:rPr>
          <w:rFonts w:ascii="Times New Roman" w:hAnsi="Times New Roman" w:cs="Times New Roman"/>
          <w:position w:val="-14"/>
          <w:sz w:val="24"/>
          <w:szCs w:val="24"/>
        </w:rPr>
        <w:object w:dxaOrig="1340" w:dyaOrig="400">
          <v:shape id="_x0000_i1798" type="#_x0000_t75" style="width:66.75pt;height:20.25pt" o:ole="">
            <v:imagedata r:id="rId1469" o:title=""/>
          </v:shape>
          <o:OLEObject Type="Embed" ProgID="Equation.DSMT4" ShapeID="_x0000_i1798" DrawAspect="Content" ObjectID="_1474531924" r:id="rId1470"/>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Two random process </w:t>
      </w:r>
      <w:r w:rsidRPr="002A6A9D">
        <w:rPr>
          <w:rFonts w:ascii="Times New Roman" w:hAnsi="Times New Roman" w:cs="Times New Roman"/>
          <w:position w:val="-14"/>
          <w:sz w:val="24"/>
          <w:szCs w:val="24"/>
        </w:rPr>
        <w:object w:dxaOrig="760" w:dyaOrig="400">
          <v:shape id="_x0000_i1799" type="#_x0000_t75" style="width:37.5pt;height:20.25pt" o:ole="">
            <v:imagedata r:id="rId1289" o:title=""/>
          </v:shape>
          <o:OLEObject Type="Embed" ProgID="Equation.DSMT4" ShapeID="_x0000_i1799" DrawAspect="Content" ObjectID="_1474531925" r:id="rId1471"/>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700" w:dyaOrig="400">
          <v:shape id="_x0000_i1800" type="#_x0000_t75" style="width:35.25pt;height:20.25pt" o:ole="">
            <v:imagedata r:id="rId1472" o:title=""/>
          </v:shape>
          <o:OLEObject Type="Embed" ProgID="Equation.DSMT4" ShapeID="_x0000_i1800" DrawAspect="Content" ObjectID="_1474531926" r:id="rId1473"/>
        </w:object>
      </w:r>
      <w:r w:rsidRPr="002A6A9D">
        <w:rPr>
          <w:rFonts w:ascii="Times New Roman" w:hAnsi="Times New Roman" w:cs="Times New Roman"/>
          <w:sz w:val="24"/>
          <w:szCs w:val="24"/>
        </w:rPr>
        <w:t xml:space="preserve"> are given by </w:t>
      </w:r>
      <w:r w:rsidRPr="002A6A9D">
        <w:rPr>
          <w:rFonts w:ascii="Times New Roman" w:hAnsi="Times New Roman" w:cs="Times New Roman"/>
          <w:position w:val="-14"/>
          <w:sz w:val="24"/>
          <w:szCs w:val="24"/>
        </w:rPr>
        <w:object w:dxaOrig="4200" w:dyaOrig="400">
          <v:shape id="_x0000_i1801" type="#_x0000_t75" style="width:209.25pt;height:20.25pt" o:ole="">
            <v:imagedata r:id="rId1474" o:title=""/>
          </v:shape>
          <o:OLEObject Type="Embed" ProgID="Equation.DSMT4" ShapeID="_x0000_i1801" DrawAspect="Content" ObjectID="_1474531927" r:id="rId1475"/>
        </w:object>
      </w:r>
      <w:r w:rsidRPr="002A6A9D">
        <w:rPr>
          <w:rFonts w:ascii="Times New Roman" w:hAnsi="Times New Roman" w:cs="Times New Roman"/>
          <w:sz w:val="24"/>
          <w:szCs w:val="24"/>
        </w:rPr>
        <w:t xml:space="preserve">where </w:t>
      </w:r>
      <w:r w:rsidRPr="002A6A9D">
        <w:rPr>
          <w:rFonts w:ascii="Times New Roman" w:hAnsi="Times New Roman" w:cs="Times New Roman"/>
          <w:position w:val="-4"/>
          <w:sz w:val="24"/>
          <w:szCs w:val="24"/>
        </w:rPr>
        <w:object w:dxaOrig="240" w:dyaOrig="260">
          <v:shape id="_x0000_i1802" type="#_x0000_t75" style="width:12pt;height:12.75pt" o:ole="">
            <v:imagedata r:id="rId1476" o:title=""/>
          </v:shape>
          <o:OLEObject Type="Embed" ProgID="Equation.DSMT4" ShapeID="_x0000_i1802" DrawAspect="Content" ObjectID="_1474531928" r:id="rId1477"/>
        </w:object>
      </w:r>
      <w:r w:rsidRPr="002A6A9D">
        <w:rPr>
          <w:rFonts w:ascii="Times New Roman" w:hAnsi="Times New Roman" w:cs="Times New Roman"/>
          <w:sz w:val="24"/>
          <w:szCs w:val="24"/>
        </w:rPr>
        <w:t>&amp;</w:t>
      </w:r>
      <w:r w:rsidRPr="002A6A9D">
        <w:rPr>
          <w:rFonts w:ascii="Times New Roman" w:hAnsi="Times New Roman" w:cs="Times New Roman"/>
          <w:position w:val="-6"/>
          <w:sz w:val="24"/>
          <w:szCs w:val="24"/>
        </w:rPr>
        <w:object w:dxaOrig="240" w:dyaOrig="220">
          <v:shape id="_x0000_i1803" type="#_x0000_t75" style="width:12pt;height:11.25pt" o:ole="">
            <v:imagedata r:id="rId1478" o:title=""/>
          </v:shape>
          <o:OLEObject Type="Embed" ProgID="Equation.DSMT4" ShapeID="_x0000_i1803" DrawAspect="Content" ObjectID="_1474531929" r:id="rId1479"/>
        </w:object>
      </w:r>
      <w:r w:rsidRPr="002A6A9D">
        <w:rPr>
          <w:rFonts w:ascii="Times New Roman" w:hAnsi="Times New Roman" w:cs="Times New Roman"/>
          <w:sz w:val="24"/>
          <w:szCs w:val="24"/>
        </w:rPr>
        <w:t xml:space="preserve"> are constants and </w:t>
      </w:r>
      <w:r w:rsidRPr="002A6A9D">
        <w:rPr>
          <w:rFonts w:ascii="Times New Roman" w:hAnsi="Times New Roman" w:cs="Times New Roman"/>
          <w:position w:val="-6"/>
          <w:sz w:val="24"/>
          <w:szCs w:val="24"/>
        </w:rPr>
        <w:object w:dxaOrig="200" w:dyaOrig="279">
          <v:shape id="_x0000_i1804" type="#_x0000_t75" style="width:9.75pt;height:14.25pt" o:ole="">
            <v:imagedata r:id="rId1480" o:title=""/>
          </v:shape>
          <o:OLEObject Type="Embed" ProgID="Equation.DSMT4" ShapeID="_x0000_i1804" DrawAspect="Content" ObjectID="_1474531930" r:id="rId1481"/>
        </w:object>
      </w:r>
      <w:r w:rsidRPr="002A6A9D">
        <w:rPr>
          <w:rFonts w:ascii="Times New Roman" w:hAnsi="Times New Roman" w:cs="Times New Roman"/>
          <w:sz w:val="24"/>
          <w:szCs w:val="24"/>
        </w:rPr>
        <w:t xml:space="preserve"> is a uniform random variable over 0 to 2</w:t>
      </w:r>
      <w:r w:rsidRPr="002A6A9D">
        <w:rPr>
          <w:rFonts w:ascii="Times New Roman" w:hAnsi="Times New Roman" w:cs="Times New Roman"/>
          <w:position w:val="-6"/>
          <w:sz w:val="24"/>
          <w:szCs w:val="24"/>
        </w:rPr>
        <w:object w:dxaOrig="220" w:dyaOrig="220">
          <v:shape id="_x0000_i1805" type="#_x0000_t75" style="width:11.25pt;height:11.25pt" o:ole="">
            <v:imagedata r:id="rId1482" o:title=""/>
          </v:shape>
          <o:OLEObject Type="Embed" ProgID="Equation.DSMT4" ShapeID="_x0000_i1805" DrawAspect="Content" ObjectID="_1474531931" r:id="rId1483"/>
        </w:object>
      </w:r>
      <w:r w:rsidRPr="002A6A9D">
        <w:rPr>
          <w:rFonts w:ascii="Times New Roman" w:hAnsi="Times New Roman" w:cs="Times New Roman"/>
          <w:sz w:val="24"/>
          <w:szCs w:val="24"/>
        </w:rPr>
        <w:t>.  Find the cross-correlation function.</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Find the cross-correlation function of </w:t>
      </w:r>
      <w:r w:rsidRPr="002A6A9D">
        <w:rPr>
          <w:rFonts w:ascii="Times New Roman" w:hAnsi="Times New Roman" w:cs="Times New Roman"/>
          <w:position w:val="-14"/>
          <w:sz w:val="24"/>
          <w:szCs w:val="24"/>
        </w:rPr>
        <w:object w:dxaOrig="4000" w:dyaOrig="400">
          <v:shape id="_x0000_i1806" type="#_x0000_t75" style="width:200.25pt;height:20.25pt" o:ole="">
            <v:imagedata r:id="rId1484" o:title=""/>
          </v:shape>
          <o:OLEObject Type="Embed" ProgID="Equation.DSMT4" ShapeID="_x0000_i1806" DrawAspect="Content" ObjectID="_1474531932" r:id="rId1485"/>
        </w:object>
      </w:r>
      <w:r w:rsidRPr="002A6A9D">
        <w:rPr>
          <w:rFonts w:ascii="Times New Roman" w:hAnsi="Times New Roman" w:cs="Times New Roman"/>
          <w:sz w:val="24"/>
          <w:szCs w:val="24"/>
        </w:rPr>
        <w:t xml:space="preserve"> where </w:t>
      </w:r>
      <w:r w:rsidRPr="002A6A9D">
        <w:rPr>
          <w:rFonts w:ascii="Times New Roman" w:hAnsi="Times New Roman" w:cs="Times New Roman"/>
          <w:position w:val="-14"/>
          <w:sz w:val="24"/>
          <w:szCs w:val="24"/>
        </w:rPr>
        <w:object w:dxaOrig="520" w:dyaOrig="400">
          <v:shape id="_x0000_i1807" type="#_x0000_t75" style="width:26.25pt;height:20.25pt" o:ole="">
            <v:imagedata r:id="rId1486" o:title=""/>
          </v:shape>
          <o:OLEObject Type="Embed" ProgID="Equation.DSMT4" ShapeID="_x0000_i1807" DrawAspect="Content" ObjectID="_1474531933" r:id="rId1487"/>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520" w:dyaOrig="400">
          <v:shape id="_x0000_i1808" type="#_x0000_t75" style="width:26.25pt;height:20.25pt" o:ole="">
            <v:imagedata r:id="rId1488" o:title=""/>
          </v:shape>
          <o:OLEObject Type="Embed" ProgID="Equation.DSMT4" ShapeID="_x0000_i1808" DrawAspect="Content" ObjectID="_1474531934" r:id="rId1489"/>
        </w:object>
      </w:r>
      <w:r w:rsidRPr="002A6A9D">
        <w:rPr>
          <w:rFonts w:ascii="Times New Roman" w:hAnsi="Times New Roman" w:cs="Times New Roman"/>
          <w:sz w:val="24"/>
          <w:szCs w:val="24"/>
        </w:rPr>
        <w:t xml:space="preserve"> are statistically independent random variables with zero means and autocorrelation function </w:t>
      </w:r>
      <w:r w:rsidRPr="002A6A9D">
        <w:rPr>
          <w:rFonts w:ascii="Times New Roman" w:hAnsi="Times New Roman" w:cs="Times New Roman"/>
          <w:position w:val="-14"/>
          <w:sz w:val="24"/>
          <w:szCs w:val="24"/>
        </w:rPr>
        <w:object w:dxaOrig="5020" w:dyaOrig="420">
          <v:shape id="_x0000_i1809" type="#_x0000_t75" style="width:251.25pt;height:21.75pt" o:ole="">
            <v:imagedata r:id="rId1490" o:title=""/>
          </v:shape>
          <o:OLEObject Type="Embed" ProgID="Equation.DSMT4" ShapeID="_x0000_i1809" DrawAspect="Content" ObjectID="_1474531935" r:id="rId1491"/>
        </w:object>
      </w:r>
      <w:r w:rsidRPr="002A6A9D">
        <w:rPr>
          <w:rFonts w:ascii="Times New Roman" w:hAnsi="Times New Roman" w:cs="Times New Roman"/>
          <w:sz w:val="24"/>
          <w:szCs w:val="24"/>
        </w:rPr>
        <w:t xml:space="preserve"> respectively.</w:t>
      </w:r>
    </w:p>
    <w:p w:rsidR="008C69A4" w:rsidRPr="002A6A9D" w:rsidRDefault="008C69A4" w:rsidP="008C69A4">
      <w:pPr>
        <w:pStyle w:val="ListParagraph"/>
        <w:numPr>
          <w:ilvl w:val="0"/>
          <w:numId w:val="44"/>
        </w:num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 xml:space="preserve"> The random processes </w:t>
      </w:r>
      <w:r w:rsidRPr="002A6A9D">
        <w:rPr>
          <w:rFonts w:ascii="Times New Roman" w:hAnsi="Times New Roman" w:cs="Times New Roman"/>
          <w:position w:val="-14"/>
          <w:sz w:val="24"/>
          <w:szCs w:val="24"/>
        </w:rPr>
        <w:object w:dxaOrig="760" w:dyaOrig="400">
          <v:shape id="_x0000_i1810" type="#_x0000_t75" style="width:37.5pt;height:20.25pt" o:ole="">
            <v:imagedata r:id="rId1289" o:title=""/>
          </v:shape>
          <o:OLEObject Type="Embed" ProgID="Equation.DSMT4" ShapeID="_x0000_i1810" DrawAspect="Content" ObjectID="_1474531936" r:id="rId1492"/>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700" w:dyaOrig="400">
          <v:shape id="_x0000_i1811" type="#_x0000_t75" style="width:35.25pt;height:20.25pt" o:ole="">
            <v:imagedata r:id="rId1493" o:title=""/>
          </v:shape>
          <o:OLEObject Type="Embed" ProgID="Equation.DSMT4" ShapeID="_x0000_i1811" DrawAspect="Content" ObjectID="_1474531937" r:id="rId1494"/>
        </w:object>
      </w:r>
      <w:r w:rsidRPr="002A6A9D">
        <w:rPr>
          <w:rFonts w:ascii="Times New Roman" w:hAnsi="Times New Roman" w:cs="Times New Roman"/>
          <w:sz w:val="24"/>
          <w:szCs w:val="24"/>
        </w:rPr>
        <w:t xml:space="preserve"> defined by </w:t>
      </w:r>
      <w:r w:rsidRPr="002A6A9D">
        <w:rPr>
          <w:rFonts w:ascii="Times New Roman" w:hAnsi="Times New Roman" w:cs="Times New Roman"/>
          <w:position w:val="-14"/>
          <w:sz w:val="24"/>
          <w:szCs w:val="24"/>
        </w:rPr>
        <w:object w:dxaOrig="5040" w:dyaOrig="400">
          <v:shape id="_x0000_i1812" type="#_x0000_t75" style="width:252.75pt;height:20.25pt" o:ole="">
            <v:imagedata r:id="rId1495" o:title=""/>
          </v:shape>
          <o:OLEObject Type="Embed" ProgID="Equation.DSMT4" ShapeID="_x0000_i1812" DrawAspect="Content" ObjectID="_1474531938" r:id="rId1496"/>
        </w:object>
      </w:r>
      <w:r w:rsidRPr="002A6A9D">
        <w:rPr>
          <w:rFonts w:ascii="Times New Roman" w:hAnsi="Times New Roman" w:cs="Times New Roman"/>
          <w:sz w:val="24"/>
          <w:szCs w:val="24"/>
        </w:rPr>
        <w:t xml:space="preserve"> where A &amp; B are uncorrelated zero mean random variables with same variance find its autocorrelation function.</w:t>
      </w:r>
    </w:p>
    <w:p w:rsidR="008C69A4" w:rsidRPr="002A6A9D" w:rsidRDefault="008C69A4" w:rsidP="008C69A4">
      <w:pPr>
        <w:pStyle w:val="ListParagraph"/>
        <w:numPr>
          <w:ilvl w:val="0"/>
          <w:numId w:val="44"/>
        </w:num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 Consider two random processes </w:t>
      </w:r>
      <w:r w:rsidRPr="002A6A9D">
        <w:rPr>
          <w:rFonts w:ascii="Times New Roman" w:hAnsi="Times New Roman" w:cs="Times New Roman"/>
          <w:position w:val="-14"/>
          <w:sz w:val="24"/>
          <w:szCs w:val="24"/>
        </w:rPr>
        <w:object w:dxaOrig="2060" w:dyaOrig="400">
          <v:shape id="_x0000_i1813" type="#_x0000_t75" style="width:102.75pt;height:20.25pt" o:ole="">
            <v:imagedata r:id="rId1497" o:title=""/>
          </v:shape>
          <o:OLEObject Type="Embed" ProgID="Equation.DSMT4" ShapeID="_x0000_i1813" DrawAspect="Content" ObjectID="_1474531939" r:id="rId1498"/>
        </w:object>
      </w:r>
      <w:r w:rsidRPr="002A6A9D">
        <w:rPr>
          <w:rFonts w:ascii="Times New Roman" w:hAnsi="Times New Roman" w:cs="Times New Roman"/>
          <w:sz w:val="24"/>
          <w:szCs w:val="24"/>
        </w:rPr>
        <w:t xml:space="preserve"> and </w:t>
      </w:r>
      <w:r w:rsidRPr="002A6A9D">
        <w:rPr>
          <w:rFonts w:ascii="Times New Roman" w:hAnsi="Times New Roman" w:cs="Times New Roman"/>
          <w:position w:val="-28"/>
          <w:sz w:val="24"/>
          <w:szCs w:val="24"/>
        </w:rPr>
        <w:object w:dxaOrig="2480" w:dyaOrig="680">
          <v:shape id="_x0000_i1814" type="#_x0000_t75" style="width:123.75pt;height:34.5pt" o:ole="">
            <v:imagedata r:id="rId1499" o:title=""/>
          </v:shape>
          <o:OLEObject Type="Embed" ProgID="Equation.DSMT4" ShapeID="_x0000_i1814" DrawAspect="Content" ObjectID="_1474531940" r:id="rId1500"/>
        </w:object>
      </w:r>
      <w:r w:rsidRPr="002A6A9D">
        <w:rPr>
          <w:rFonts w:ascii="Times New Roman" w:hAnsi="Times New Roman" w:cs="Times New Roman"/>
          <w:sz w:val="24"/>
          <w:szCs w:val="24"/>
        </w:rPr>
        <w:t xml:space="preserve"> where </w:t>
      </w:r>
      <w:r w:rsidRPr="002A6A9D">
        <w:rPr>
          <w:rFonts w:ascii="Times New Roman" w:hAnsi="Times New Roman" w:cs="Times New Roman"/>
          <w:position w:val="-6"/>
          <w:sz w:val="24"/>
          <w:szCs w:val="24"/>
        </w:rPr>
        <w:object w:dxaOrig="200" w:dyaOrig="279">
          <v:shape id="_x0000_i1815" type="#_x0000_t75" style="width:9.75pt;height:14.25pt" o:ole="">
            <v:imagedata r:id="rId1501" o:title=""/>
          </v:shape>
          <o:OLEObject Type="Embed" ProgID="Equation.DSMT4" ShapeID="_x0000_i1815" DrawAspect="Content" ObjectID="_1474531941" r:id="rId1502"/>
        </w:object>
      </w:r>
      <w:r w:rsidRPr="002A6A9D">
        <w:rPr>
          <w:rFonts w:ascii="Times New Roman" w:hAnsi="Times New Roman" w:cs="Times New Roman"/>
          <w:sz w:val="24"/>
          <w:szCs w:val="24"/>
        </w:rPr>
        <w:t xml:space="preserve"> is a random variable uniformly distributed in </w:t>
      </w:r>
      <w:r w:rsidRPr="002A6A9D">
        <w:rPr>
          <w:rFonts w:ascii="Times New Roman" w:hAnsi="Times New Roman" w:cs="Times New Roman"/>
          <w:position w:val="-14"/>
          <w:sz w:val="24"/>
          <w:szCs w:val="24"/>
        </w:rPr>
        <w:object w:dxaOrig="760" w:dyaOrig="400">
          <v:shape id="_x0000_i1816" type="#_x0000_t75" style="width:37.5pt;height:20.25pt" o:ole="">
            <v:imagedata r:id="rId1503" o:title=""/>
          </v:shape>
          <o:OLEObject Type="Embed" ProgID="Equation.DSMT4" ShapeID="_x0000_i1816" DrawAspect="Content" ObjectID="_1474531942" r:id="rId1504"/>
        </w:object>
      </w:r>
      <w:r w:rsidRPr="002A6A9D">
        <w:rPr>
          <w:rFonts w:ascii="Times New Roman" w:hAnsi="Times New Roman" w:cs="Times New Roman"/>
          <w:sz w:val="24"/>
          <w:szCs w:val="24"/>
        </w:rPr>
        <w:t xml:space="preserve">.  Prove that </w:t>
      </w:r>
      <w:r w:rsidRPr="002A6A9D">
        <w:rPr>
          <w:rFonts w:ascii="Times New Roman" w:hAnsi="Times New Roman" w:cs="Times New Roman"/>
          <w:position w:val="-16"/>
          <w:sz w:val="24"/>
          <w:szCs w:val="24"/>
        </w:rPr>
        <w:object w:dxaOrig="2659" w:dyaOrig="460">
          <v:shape id="_x0000_i1817" type="#_x0000_t75" style="width:132pt;height:22.5pt" o:ole="">
            <v:imagedata r:id="rId1505" o:title=""/>
          </v:shape>
          <o:OLEObject Type="Embed" ProgID="Equation.DSMT4" ShapeID="_x0000_i1817" DrawAspect="Content" ObjectID="_1474531943" r:id="rId1506"/>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tabs>
          <w:tab w:val="left" w:pos="0"/>
          <w:tab w:val="left" w:pos="720"/>
        </w:tabs>
        <w:jc w:val="both"/>
        <w:rPr>
          <w:rFonts w:ascii="Times New Roman" w:hAnsi="Times New Roman" w:cs="Times New Roman"/>
          <w:sz w:val="24"/>
          <w:szCs w:val="24"/>
        </w:rPr>
      </w:pPr>
      <w:r w:rsidRPr="002A6A9D">
        <w:rPr>
          <w:rFonts w:ascii="Times New Roman" w:hAnsi="Times New Roman" w:cs="Times New Roman"/>
          <w:sz w:val="24"/>
          <w:szCs w:val="24"/>
        </w:rPr>
        <w:t xml:space="preserve"> State and prove Wiener – Khinchine Theorem.</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Define the spectral density </w:t>
      </w:r>
      <w:r w:rsidRPr="002A6A9D">
        <w:rPr>
          <w:rFonts w:ascii="Times New Roman" w:hAnsi="Times New Roman" w:cs="Times New Roman"/>
          <w:position w:val="-14"/>
          <w:sz w:val="24"/>
          <w:szCs w:val="24"/>
        </w:rPr>
        <w:object w:dxaOrig="600" w:dyaOrig="400">
          <v:shape id="_x0000_i1818" type="#_x0000_t75" style="width:30pt;height:20.25pt" o:ole="">
            <v:imagedata r:id="rId1507" o:title=""/>
          </v:shape>
          <o:OLEObject Type="Embed" ProgID="Equation.DSMT4" ShapeID="_x0000_i1818" DrawAspect="Content" ObjectID="_1474531944" r:id="rId1508"/>
        </w:object>
      </w:r>
      <w:r w:rsidRPr="002A6A9D">
        <w:rPr>
          <w:rFonts w:ascii="Times New Roman" w:hAnsi="Times New Roman" w:cs="Times New Roman"/>
          <w:sz w:val="24"/>
          <w:szCs w:val="24"/>
        </w:rPr>
        <w:t xml:space="preserve"> of a real valued stochastic processes</w:t>
      </w:r>
      <w:r w:rsidRPr="002A6A9D">
        <w:rPr>
          <w:rFonts w:ascii="Times New Roman" w:hAnsi="Times New Roman" w:cs="Times New Roman"/>
          <w:position w:val="-14"/>
          <w:sz w:val="24"/>
          <w:szCs w:val="24"/>
        </w:rPr>
        <w:object w:dxaOrig="1320" w:dyaOrig="400">
          <v:shape id="_x0000_i1819" type="#_x0000_t75" style="width:65.25pt;height:20.25pt" o:ole="">
            <v:imagedata r:id="rId1509" o:title=""/>
          </v:shape>
          <o:OLEObject Type="Embed" ProgID="Equation.DSMT4" ShapeID="_x0000_i1819" DrawAspect="Content" ObjectID="_1474531945" r:id="rId1510"/>
        </w:object>
      </w:r>
      <w:r w:rsidRPr="002A6A9D">
        <w:rPr>
          <w:rFonts w:ascii="Times New Roman" w:hAnsi="Times New Roman" w:cs="Times New Roman"/>
          <w:sz w:val="24"/>
          <w:szCs w:val="24"/>
        </w:rPr>
        <w:t xml:space="preserve">, obtain the spectral density of </w:t>
      </w:r>
      <w:r w:rsidRPr="002A6A9D">
        <w:rPr>
          <w:rFonts w:ascii="Times New Roman" w:hAnsi="Times New Roman" w:cs="Times New Roman"/>
          <w:position w:val="-14"/>
          <w:sz w:val="24"/>
          <w:szCs w:val="24"/>
        </w:rPr>
        <w:object w:dxaOrig="2720" w:dyaOrig="400">
          <v:shape id="_x0000_i1820" type="#_x0000_t75" style="width:136.5pt;height:20.25pt" o:ole="">
            <v:imagedata r:id="rId1511" o:title=""/>
          </v:shape>
          <o:OLEObject Type="Embed" ProgID="Equation.DSMT4" ShapeID="_x0000_i1820" DrawAspect="Content" ObjectID="_1474531946" r:id="rId1512"/>
        </w:object>
      </w:r>
      <w:r w:rsidRPr="002A6A9D">
        <w:rPr>
          <w:rFonts w:ascii="Times New Roman" w:hAnsi="Times New Roman" w:cs="Times New Roman"/>
          <w:sz w:val="24"/>
          <w:szCs w:val="24"/>
        </w:rPr>
        <w:t xml:space="preserve"> when </w:t>
      </w:r>
      <w:r w:rsidRPr="002A6A9D">
        <w:rPr>
          <w:rFonts w:ascii="Times New Roman" w:hAnsi="Times New Roman" w:cs="Times New Roman"/>
          <w:position w:val="-6"/>
          <w:sz w:val="24"/>
          <w:szCs w:val="24"/>
        </w:rPr>
        <w:object w:dxaOrig="240" w:dyaOrig="220">
          <v:shape id="_x0000_i1821" type="#_x0000_t75" style="width:12pt;height:11.25pt" o:ole="">
            <v:imagedata r:id="rId1513" o:title=""/>
          </v:shape>
          <o:OLEObject Type="Embed" ProgID="Equation.DSMT4" ShapeID="_x0000_i1821" DrawAspect="Content" ObjectID="_1474531947" r:id="rId1514"/>
        </w:object>
      </w:r>
      <w:r w:rsidRPr="002A6A9D">
        <w:rPr>
          <w:rFonts w:ascii="Times New Roman" w:hAnsi="Times New Roman" w:cs="Times New Roman"/>
          <w:sz w:val="24"/>
          <w:szCs w:val="24"/>
        </w:rPr>
        <w:t xml:space="preserve"> is increment of </w:t>
      </w:r>
      <w:r w:rsidRPr="002A6A9D">
        <w:rPr>
          <w:rFonts w:ascii="Times New Roman" w:hAnsi="Times New Roman" w:cs="Times New Roman"/>
          <w:position w:val="-14"/>
          <w:sz w:val="24"/>
          <w:szCs w:val="24"/>
        </w:rPr>
        <w:object w:dxaOrig="560" w:dyaOrig="400">
          <v:shape id="_x0000_i1822" type="#_x0000_t75" style="width:27.75pt;height:20.25pt" o:ole="">
            <v:imagedata r:id="rId1515" o:title=""/>
          </v:shape>
          <o:OLEObject Type="Embed" ProgID="Equation.DSMT4" ShapeID="_x0000_i1822" DrawAspect="Content" ObjectID="_1474531948" r:id="rId1516"/>
        </w:object>
      </w:r>
      <w:r w:rsidRPr="002A6A9D">
        <w:rPr>
          <w:rFonts w:ascii="Times New Roman" w:hAnsi="Times New Roman" w:cs="Times New Roman"/>
          <w:sz w:val="24"/>
          <w:szCs w:val="24"/>
        </w:rPr>
        <w:t xml:space="preserve"> such that </w:t>
      </w:r>
      <w:r w:rsidRPr="002A6A9D">
        <w:rPr>
          <w:rFonts w:ascii="Times New Roman" w:hAnsi="Times New Roman" w:cs="Times New Roman"/>
          <w:position w:val="-24"/>
          <w:sz w:val="24"/>
          <w:szCs w:val="24"/>
        </w:rPr>
        <w:object w:dxaOrig="2580" w:dyaOrig="620">
          <v:shape id="_x0000_i1823" type="#_x0000_t75" style="width:129pt;height:30.75pt" o:ole="">
            <v:imagedata r:id="rId1517" o:title=""/>
          </v:shape>
          <o:OLEObject Type="Embed" ProgID="Equation.DSMT4" ShapeID="_x0000_i1823" DrawAspect="Content" ObjectID="_1474531949" r:id="rId1518"/>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 xml:space="preserve"> Show that (i) </w:t>
      </w:r>
      <w:r w:rsidRPr="002A6A9D">
        <w:rPr>
          <w:rFonts w:ascii="Times New Roman" w:hAnsi="Times New Roman" w:cs="Times New Roman"/>
          <w:position w:val="-14"/>
          <w:sz w:val="24"/>
          <w:szCs w:val="24"/>
        </w:rPr>
        <w:object w:dxaOrig="960" w:dyaOrig="400">
          <v:shape id="_x0000_i1824" type="#_x0000_t75" style="width:48.75pt;height:20.25pt" o:ole="">
            <v:imagedata r:id="rId1519" o:title=""/>
          </v:shape>
          <o:OLEObject Type="Embed" ProgID="Equation.DSMT4" ShapeID="_x0000_i1824" DrawAspect="Content" ObjectID="_1474531950" r:id="rId1520"/>
        </w:object>
      </w:r>
      <w:r w:rsidRPr="002A6A9D">
        <w:rPr>
          <w:rFonts w:ascii="Times New Roman" w:hAnsi="Times New Roman" w:cs="Times New Roman"/>
          <w:sz w:val="24"/>
          <w:szCs w:val="24"/>
        </w:rPr>
        <w:t xml:space="preserve">&amp; (ii) </w:t>
      </w:r>
      <w:r w:rsidRPr="002A6A9D">
        <w:rPr>
          <w:rFonts w:ascii="Times New Roman" w:hAnsi="Times New Roman" w:cs="Times New Roman"/>
          <w:position w:val="-14"/>
          <w:sz w:val="24"/>
          <w:szCs w:val="24"/>
        </w:rPr>
        <w:object w:dxaOrig="1500" w:dyaOrig="400">
          <v:shape id="_x0000_i1825" type="#_x0000_t75" style="width:75pt;height:20.25pt" o:ole="">
            <v:imagedata r:id="rId1521" o:title=""/>
          </v:shape>
          <o:OLEObject Type="Embed" ProgID="Equation.DSMT4" ShapeID="_x0000_i1825" DrawAspect="Content" ObjectID="_1474531951" r:id="rId1522"/>
        </w:object>
      </w:r>
      <w:r w:rsidRPr="002A6A9D">
        <w:rPr>
          <w:rFonts w:ascii="Times New Roman" w:hAnsi="Times New Roman" w:cs="Times New Roman"/>
          <w:sz w:val="24"/>
          <w:szCs w:val="24"/>
        </w:rPr>
        <w:t xml:space="preserve"> where </w:t>
      </w:r>
      <w:r w:rsidRPr="002A6A9D">
        <w:rPr>
          <w:rFonts w:ascii="Times New Roman" w:hAnsi="Times New Roman" w:cs="Times New Roman"/>
          <w:position w:val="-14"/>
          <w:sz w:val="24"/>
          <w:szCs w:val="24"/>
        </w:rPr>
        <w:object w:dxaOrig="600" w:dyaOrig="400">
          <v:shape id="_x0000_i1826" type="#_x0000_t75" style="width:30pt;height:20.25pt" o:ole="">
            <v:imagedata r:id="rId1507" o:title=""/>
          </v:shape>
          <o:OLEObject Type="Embed" ProgID="Equation.DSMT4" ShapeID="_x0000_i1826" DrawAspect="Content" ObjectID="_1474531952" r:id="rId1523"/>
        </w:object>
      </w:r>
      <w:r w:rsidRPr="002A6A9D">
        <w:rPr>
          <w:rFonts w:ascii="Times New Roman" w:hAnsi="Times New Roman" w:cs="Times New Roman"/>
          <w:sz w:val="24"/>
          <w:szCs w:val="24"/>
        </w:rPr>
        <w:t xml:space="preserve"> is the spectral density of a real valued stochastic process.</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An autocorrelation function R (</w:t>
      </w:r>
      <w:r w:rsidRPr="002A6A9D">
        <w:rPr>
          <w:rFonts w:ascii="Times New Roman" w:hAnsi="Times New Roman" w:cs="Times New Roman"/>
          <w:position w:val="-6"/>
          <w:sz w:val="24"/>
          <w:szCs w:val="24"/>
        </w:rPr>
        <w:object w:dxaOrig="200" w:dyaOrig="220">
          <v:shape id="_x0000_i1827" type="#_x0000_t75" style="width:9.75pt;height:11.25pt" o:ole="">
            <v:imagedata r:id="rId1524" o:title=""/>
          </v:shape>
          <o:OLEObject Type="Embed" ProgID="Equation.DSMT4" ShapeID="_x0000_i1827" DrawAspect="Content" ObjectID="_1474531953" r:id="rId1525"/>
        </w:object>
      </w:r>
      <w:r w:rsidRPr="002A6A9D">
        <w:rPr>
          <w:rFonts w:ascii="Times New Roman" w:hAnsi="Times New Roman" w:cs="Times New Roman"/>
          <w:sz w:val="24"/>
          <w:szCs w:val="24"/>
        </w:rPr>
        <w:t xml:space="preserve">) of </w:t>
      </w:r>
      <w:r w:rsidRPr="002A6A9D">
        <w:rPr>
          <w:rFonts w:ascii="Times New Roman" w:hAnsi="Times New Roman" w:cs="Times New Roman"/>
          <w:position w:val="-14"/>
          <w:sz w:val="24"/>
          <w:szCs w:val="24"/>
        </w:rPr>
        <w:object w:dxaOrig="1900" w:dyaOrig="400">
          <v:shape id="_x0000_i1828" type="#_x0000_t75" style="width:94.5pt;height:20.25pt" o:ole="">
            <v:imagedata r:id="rId1526" o:title=""/>
          </v:shape>
          <o:OLEObject Type="Embed" ProgID="Equation.DSMT4" ShapeID="_x0000_i1828" DrawAspect="Content" ObjectID="_1474531954" r:id="rId1527"/>
        </w:object>
      </w:r>
      <w:r w:rsidRPr="002A6A9D">
        <w:rPr>
          <w:rFonts w:ascii="Times New Roman" w:hAnsi="Times New Roman" w:cs="Times New Roman"/>
          <w:sz w:val="24"/>
          <w:szCs w:val="24"/>
        </w:rPr>
        <w:t xml:space="preserve"> in given by </w:t>
      </w:r>
      <w:r w:rsidRPr="002A6A9D">
        <w:rPr>
          <w:rFonts w:ascii="Times New Roman" w:hAnsi="Times New Roman" w:cs="Times New Roman"/>
          <w:position w:val="-10"/>
          <w:sz w:val="24"/>
          <w:szCs w:val="24"/>
        </w:rPr>
        <w:object w:dxaOrig="1860" w:dyaOrig="380">
          <v:shape id="_x0000_i1829" type="#_x0000_t75" style="width:93.75pt;height:19.5pt" o:ole="">
            <v:imagedata r:id="rId1528" o:title=""/>
          </v:shape>
          <o:OLEObject Type="Embed" ProgID="Equation.DSMT4" ShapeID="_x0000_i1829" DrawAspect="Content" ObjectID="_1474531955" r:id="rId1529"/>
        </w:object>
      </w:r>
      <w:r w:rsidRPr="002A6A9D">
        <w:rPr>
          <w:rFonts w:ascii="Times New Roman" w:hAnsi="Times New Roman" w:cs="Times New Roman"/>
          <w:sz w:val="24"/>
          <w:szCs w:val="24"/>
        </w:rPr>
        <w:t>.  Obtain the spectral density of R (</w:t>
      </w:r>
      <w:r w:rsidRPr="002A6A9D">
        <w:rPr>
          <w:rFonts w:ascii="Times New Roman" w:hAnsi="Times New Roman" w:cs="Times New Roman"/>
          <w:position w:val="-6"/>
          <w:sz w:val="24"/>
          <w:szCs w:val="24"/>
        </w:rPr>
        <w:object w:dxaOrig="200" w:dyaOrig="220">
          <v:shape id="_x0000_i1830" type="#_x0000_t75" style="width:9.75pt;height:11.25pt" o:ole="">
            <v:imagedata r:id="rId1524" o:title=""/>
          </v:shape>
          <o:OLEObject Type="Embed" ProgID="Equation.DSMT4" ShapeID="_x0000_i1830" DrawAspect="Content" ObjectID="_1474531956" r:id="rId1530"/>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 xml:space="preserve"> Given that a process </w:t>
      </w:r>
      <w:r w:rsidRPr="002A6A9D">
        <w:rPr>
          <w:rFonts w:ascii="Times New Roman" w:hAnsi="Times New Roman" w:cs="Times New Roman"/>
          <w:position w:val="-14"/>
          <w:sz w:val="24"/>
          <w:szCs w:val="24"/>
        </w:rPr>
        <w:object w:dxaOrig="760" w:dyaOrig="400">
          <v:shape id="_x0000_i1831" type="#_x0000_t75" style="width:37.5pt;height:20.25pt" o:ole="">
            <v:imagedata r:id="rId1531" o:title=""/>
          </v:shape>
          <o:OLEObject Type="Embed" ProgID="Equation.DSMT4" ShapeID="_x0000_i1831" DrawAspect="Content" ObjectID="_1474531957" r:id="rId1532"/>
        </w:object>
      </w:r>
      <w:r w:rsidRPr="002A6A9D">
        <w:rPr>
          <w:rFonts w:ascii="Times New Roman" w:hAnsi="Times New Roman" w:cs="Times New Roman"/>
          <w:sz w:val="24"/>
          <w:szCs w:val="24"/>
        </w:rPr>
        <w:t xml:space="preserve"> has the autocorrelation function </w:t>
      </w:r>
      <w:r w:rsidRPr="002A6A9D">
        <w:rPr>
          <w:rFonts w:ascii="Times New Roman" w:hAnsi="Times New Roman" w:cs="Times New Roman"/>
          <w:position w:val="-14"/>
          <w:sz w:val="24"/>
          <w:szCs w:val="24"/>
        </w:rPr>
        <w:object w:dxaOrig="2540" w:dyaOrig="420">
          <v:shape id="_x0000_i1832" type="#_x0000_t75" style="width:127.5pt;height:21.75pt" o:ole="">
            <v:imagedata r:id="rId1533" o:title=""/>
          </v:shape>
          <o:OLEObject Type="Embed" ProgID="Equation.DSMT4" ShapeID="_x0000_i1832" DrawAspect="Content" ObjectID="_1474531958" r:id="rId1534"/>
        </w:object>
      </w:r>
      <w:r w:rsidRPr="002A6A9D">
        <w:rPr>
          <w:rFonts w:ascii="Times New Roman" w:hAnsi="Times New Roman" w:cs="Times New Roman"/>
          <w:sz w:val="24"/>
          <w:szCs w:val="24"/>
        </w:rPr>
        <w:t xml:space="preserve"> where</w:t>
      </w:r>
      <w:r w:rsidRPr="002A6A9D">
        <w:rPr>
          <w:rFonts w:ascii="Times New Roman" w:hAnsi="Times New Roman" w:cs="Times New Roman"/>
          <w:position w:val="-6"/>
          <w:sz w:val="24"/>
          <w:szCs w:val="24"/>
        </w:rPr>
        <w:object w:dxaOrig="620" w:dyaOrig="279">
          <v:shape id="_x0000_i1833" type="#_x0000_t75" style="width:30.75pt;height:14.25pt" o:ole="">
            <v:imagedata r:id="rId1535" o:title=""/>
          </v:shape>
          <o:OLEObject Type="Embed" ProgID="Equation.DSMT4" ShapeID="_x0000_i1833" DrawAspect="Content" ObjectID="_1474531959" r:id="rId1536"/>
        </w:object>
      </w:r>
      <w:r w:rsidRPr="002A6A9D">
        <w:rPr>
          <w:rFonts w:ascii="Times New Roman" w:hAnsi="Times New Roman" w:cs="Times New Roman"/>
          <w:sz w:val="24"/>
          <w:szCs w:val="24"/>
        </w:rPr>
        <w:t xml:space="preserve">, </w:t>
      </w:r>
      <w:r w:rsidRPr="002A6A9D">
        <w:rPr>
          <w:rFonts w:ascii="Times New Roman" w:hAnsi="Times New Roman" w:cs="Times New Roman"/>
          <w:position w:val="-6"/>
          <w:sz w:val="24"/>
          <w:szCs w:val="24"/>
        </w:rPr>
        <w:object w:dxaOrig="620" w:dyaOrig="279">
          <v:shape id="_x0000_i1834" type="#_x0000_t75" style="width:30.75pt;height:14.25pt" o:ole="">
            <v:imagedata r:id="rId1537" o:title=""/>
          </v:shape>
          <o:OLEObject Type="Embed" ProgID="Equation.DSMT4" ShapeID="_x0000_i1834" DrawAspect="Content" ObjectID="_1474531960" r:id="rId1538"/>
        </w:object>
      </w:r>
      <w:r w:rsidRPr="002A6A9D">
        <w:rPr>
          <w:rFonts w:ascii="Times New Roman" w:hAnsi="Times New Roman" w:cs="Times New Roman"/>
          <w:sz w:val="24"/>
          <w:szCs w:val="24"/>
        </w:rPr>
        <w:t xml:space="preserve"> and </w:t>
      </w:r>
      <w:r w:rsidRPr="002A6A9D">
        <w:rPr>
          <w:rFonts w:ascii="Times New Roman" w:hAnsi="Times New Roman" w:cs="Times New Roman"/>
          <w:position w:val="-12"/>
          <w:sz w:val="24"/>
          <w:szCs w:val="24"/>
        </w:rPr>
        <w:object w:dxaOrig="300" w:dyaOrig="360">
          <v:shape id="_x0000_i1835" type="#_x0000_t75" style="width:15pt;height:18.75pt" o:ole="">
            <v:imagedata r:id="rId1539" o:title=""/>
          </v:shape>
          <o:OLEObject Type="Embed" ProgID="Equation.DSMT4" ShapeID="_x0000_i1835" DrawAspect="Content" ObjectID="_1474531961" r:id="rId1540"/>
        </w:object>
      </w:r>
      <w:r w:rsidRPr="002A6A9D">
        <w:rPr>
          <w:rFonts w:ascii="Times New Roman" w:hAnsi="Times New Roman" w:cs="Times New Roman"/>
          <w:sz w:val="24"/>
          <w:szCs w:val="24"/>
        </w:rPr>
        <w:t xml:space="preserve"> are real constants, find the power spectrum of</w:t>
      </w:r>
      <w:r w:rsidRPr="002A6A9D">
        <w:rPr>
          <w:rFonts w:ascii="Times New Roman" w:hAnsi="Times New Roman" w:cs="Times New Roman"/>
          <w:position w:val="-14"/>
          <w:sz w:val="24"/>
          <w:szCs w:val="24"/>
        </w:rPr>
        <w:object w:dxaOrig="540" w:dyaOrig="400">
          <v:shape id="_x0000_i1836" type="#_x0000_t75" style="width:27pt;height:20.25pt" o:ole="">
            <v:imagedata r:id="rId1541" o:title=""/>
          </v:shape>
          <o:OLEObject Type="Embed" ProgID="Equation.DSMT4" ShapeID="_x0000_i1836" DrawAspect="Content" ObjectID="_1474531962" r:id="rId1542"/>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jc w:val="both"/>
        <w:rPr>
          <w:rFonts w:ascii="Times New Roman" w:hAnsi="Times New Roman" w:cs="Times New Roman"/>
          <w:sz w:val="24"/>
          <w:szCs w:val="24"/>
        </w:rPr>
      </w:pPr>
      <w:r w:rsidRPr="002A6A9D">
        <w:rPr>
          <w:rFonts w:ascii="Times New Roman" w:hAnsi="Times New Roman" w:cs="Times New Roman"/>
          <w:sz w:val="24"/>
          <w:szCs w:val="24"/>
        </w:rPr>
        <w:t xml:space="preserve"> Find the power spectral density of the random binary transmission process whose autocorrelation function is</w:t>
      </w:r>
      <w:r w:rsidRPr="002A6A9D">
        <w:rPr>
          <w:rFonts w:ascii="Times New Roman" w:hAnsi="Times New Roman" w:cs="Times New Roman"/>
          <w:position w:val="-34"/>
          <w:sz w:val="24"/>
          <w:szCs w:val="24"/>
        </w:rPr>
        <w:object w:dxaOrig="2620" w:dyaOrig="800">
          <v:shape id="_x0000_i1837" type="#_x0000_t75" style="width:131.25pt;height:40.5pt" o:ole="">
            <v:imagedata r:id="rId1543" o:title=""/>
          </v:shape>
          <o:OLEObject Type="Embed" ProgID="Equation.DSMT4" ShapeID="_x0000_i1837" DrawAspect="Content" ObjectID="_1474531963" r:id="rId1544"/>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 xml:space="preserve"> Show that the power spectrum of the autocorrelation function </w:t>
      </w:r>
      <w:r w:rsidRPr="002A6A9D">
        <w:rPr>
          <w:rFonts w:ascii="Times New Roman" w:hAnsi="Times New Roman" w:cs="Times New Roman"/>
          <w:position w:val="-16"/>
          <w:sz w:val="24"/>
          <w:szCs w:val="24"/>
        </w:rPr>
        <w:object w:dxaOrig="1420" w:dyaOrig="440">
          <v:shape id="_x0000_i1838" type="#_x0000_t75" style="width:71.25pt;height:21.75pt" o:ole="">
            <v:imagedata r:id="rId1545" o:title=""/>
          </v:shape>
          <o:OLEObject Type="Embed" ProgID="Equation.DSMT4" ShapeID="_x0000_i1838" DrawAspect="Content" ObjectID="_1474531964" r:id="rId1546"/>
        </w:object>
      </w:r>
      <w:r w:rsidRPr="002A6A9D">
        <w:rPr>
          <w:rFonts w:ascii="Times New Roman" w:hAnsi="Times New Roman" w:cs="Times New Roman"/>
          <w:sz w:val="24"/>
          <w:szCs w:val="24"/>
        </w:rPr>
        <w:t xml:space="preserve">is </w:t>
      </w:r>
      <w:r w:rsidRPr="002A6A9D">
        <w:rPr>
          <w:rFonts w:ascii="Times New Roman" w:hAnsi="Times New Roman" w:cs="Times New Roman"/>
          <w:position w:val="-42"/>
          <w:sz w:val="24"/>
          <w:szCs w:val="24"/>
        </w:rPr>
        <w:object w:dxaOrig="1140" w:dyaOrig="840">
          <v:shape id="_x0000_i1839" type="#_x0000_t75" style="width:57pt;height:42pt" o:ole="">
            <v:imagedata r:id="rId1547" o:title=""/>
          </v:shape>
          <o:OLEObject Type="Embed" ProgID="Equation.DSMT4" ShapeID="_x0000_i1839" DrawAspect="Content" ObjectID="_1474531965" r:id="rId1548"/>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4"/>
        </w:num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 xml:space="preserve">Find the spectral density function whose autocorrelation function is given by </w:t>
      </w:r>
      <w:r w:rsidRPr="002A6A9D">
        <w:rPr>
          <w:rFonts w:ascii="Times New Roman" w:hAnsi="Times New Roman" w:cs="Times New Roman"/>
          <w:position w:val="-48"/>
          <w:sz w:val="24"/>
          <w:szCs w:val="24"/>
        </w:rPr>
        <w:object w:dxaOrig="2760" w:dyaOrig="1080">
          <v:shape id="_x0000_i1840" type="#_x0000_t75" style="width:137.25pt;height:53.25pt" o:ole="">
            <v:imagedata r:id="rId1549" o:title=""/>
          </v:shape>
          <o:OLEObject Type="Embed" ProgID="Equation.DSMT4" ShapeID="_x0000_i1840" DrawAspect="Content" ObjectID="_1474531966" r:id="rId1550"/>
        </w:object>
      </w:r>
      <w:r w:rsidRPr="002A6A9D">
        <w:rPr>
          <w:rFonts w:ascii="Times New Roman" w:hAnsi="Times New Roman" w:cs="Times New Roman"/>
          <w:position w:val="-48"/>
          <w:sz w:val="24"/>
          <w:szCs w:val="24"/>
        </w:rPr>
        <w:t>.</w:t>
      </w:r>
    </w:p>
    <w:p w:rsidR="008C69A4" w:rsidRPr="002A6A9D" w:rsidRDefault="008C69A4" w:rsidP="008C69A4">
      <w:pPr>
        <w:pStyle w:val="ListParagraph"/>
        <w:numPr>
          <w:ilvl w:val="0"/>
          <w:numId w:val="44"/>
        </w:num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 xml:space="preserve">Find the power spectral density function whose autocorrelation function is given by </w:t>
      </w:r>
      <w:r w:rsidRPr="002A6A9D">
        <w:rPr>
          <w:rFonts w:ascii="Times New Roman" w:hAnsi="Times New Roman" w:cs="Times New Roman"/>
          <w:position w:val="-24"/>
          <w:sz w:val="24"/>
          <w:szCs w:val="24"/>
        </w:rPr>
        <w:object w:dxaOrig="2020" w:dyaOrig="660">
          <v:shape id="_x0000_i1841" type="#_x0000_t75" style="width:101.25pt;height:33.75pt" o:ole="">
            <v:imagedata r:id="rId1551" o:title=""/>
          </v:shape>
          <o:OLEObject Type="Embed" ProgID="Equation.DSMT4" ShapeID="_x0000_i1841" DrawAspect="Content" ObjectID="_1474531967" r:id="rId1552"/>
        </w:object>
      </w:r>
    </w:p>
    <w:p w:rsidR="008C69A4" w:rsidRPr="002A6A9D" w:rsidRDefault="008C69A4" w:rsidP="008C69A4">
      <w:pPr>
        <w:tabs>
          <w:tab w:val="left" w:pos="720"/>
        </w:tabs>
        <w:ind w:left="360"/>
        <w:jc w:val="both"/>
        <w:rPr>
          <w:rFonts w:ascii="Times New Roman" w:hAnsi="Times New Roman" w:cs="Times New Roman"/>
          <w:sz w:val="24"/>
          <w:szCs w:val="24"/>
        </w:rPr>
      </w:pPr>
      <w:r w:rsidRPr="002A6A9D">
        <w:rPr>
          <w:rFonts w:ascii="Times New Roman" w:hAnsi="Times New Roman" w:cs="Times New Roman"/>
          <w:sz w:val="24"/>
          <w:szCs w:val="24"/>
        </w:rPr>
        <w:t xml:space="preserve">23.  If the power spectral density of a WSS process is given by </w:t>
      </w:r>
      <w:r w:rsidRPr="002A6A9D">
        <w:rPr>
          <w:rFonts w:ascii="Times New Roman" w:hAnsi="Times New Roman" w:cs="Times New Roman"/>
          <w:position w:val="-48"/>
          <w:sz w:val="24"/>
          <w:szCs w:val="24"/>
        </w:rPr>
        <w:object w:dxaOrig="2640" w:dyaOrig="1080">
          <v:shape id="_x0000_i1842" type="#_x0000_t75" style="width:132pt;height:53.25pt" o:ole="">
            <v:imagedata r:id="rId1553" o:title=""/>
          </v:shape>
          <o:OLEObject Type="Embed" ProgID="Equation.DSMT4" ShapeID="_x0000_i1842" DrawAspect="Content" ObjectID="_1474531968" r:id="rId1554"/>
        </w:object>
      </w:r>
    </w:p>
    <w:p w:rsidR="008C69A4" w:rsidRPr="002A6A9D" w:rsidRDefault="008C69A4" w:rsidP="008C69A4">
      <w:pPr>
        <w:tabs>
          <w:tab w:val="left" w:pos="720"/>
        </w:tabs>
        <w:ind w:left="360"/>
        <w:jc w:val="both"/>
        <w:rPr>
          <w:rFonts w:ascii="Times New Roman" w:hAnsi="Times New Roman" w:cs="Times New Roman"/>
          <w:sz w:val="24"/>
          <w:szCs w:val="24"/>
        </w:rPr>
      </w:pPr>
      <w:r w:rsidRPr="002A6A9D">
        <w:rPr>
          <w:rFonts w:ascii="Times New Roman" w:hAnsi="Times New Roman" w:cs="Times New Roman"/>
          <w:sz w:val="24"/>
          <w:szCs w:val="24"/>
        </w:rPr>
        <w:tab/>
        <w:t>find its autocorrelation function of the process.</w:t>
      </w:r>
    </w:p>
    <w:p w:rsidR="008C69A4" w:rsidRPr="002A6A9D" w:rsidRDefault="008C69A4" w:rsidP="008C69A4">
      <w:pPr>
        <w:tabs>
          <w:tab w:val="left" w:pos="720"/>
        </w:tabs>
        <w:ind w:left="360"/>
        <w:jc w:val="both"/>
        <w:rPr>
          <w:rFonts w:ascii="Times New Roman" w:hAnsi="Times New Roman" w:cs="Times New Roman"/>
          <w:position w:val="-24"/>
          <w:sz w:val="24"/>
          <w:szCs w:val="24"/>
        </w:rPr>
      </w:pPr>
      <w:r w:rsidRPr="002A6A9D">
        <w:rPr>
          <w:rFonts w:ascii="Times New Roman" w:hAnsi="Times New Roman" w:cs="Times New Roman"/>
          <w:sz w:val="24"/>
          <w:szCs w:val="24"/>
        </w:rPr>
        <w:lastRenderedPageBreak/>
        <w:t xml:space="preserve">24.  The power spectral density function of a zero mean WSS process </w:t>
      </w:r>
      <w:r w:rsidRPr="002A6A9D">
        <w:rPr>
          <w:rFonts w:ascii="Times New Roman" w:hAnsi="Times New Roman" w:cs="Times New Roman"/>
          <w:position w:val="-14"/>
          <w:sz w:val="24"/>
          <w:szCs w:val="24"/>
        </w:rPr>
        <w:object w:dxaOrig="760" w:dyaOrig="400">
          <v:shape id="_x0000_i1843" type="#_x0000_t75" style="width:37.5pt;height:20.25pt" o:ole="">
            <v:imagedata r:id="rId1555" o:title=""/>
          </v:shape>
          <o:OLEObject Type="Embed" ProgID="Equation.DSMT4" ShapeID="_x0000_i1843" DrawAspect="Content" ObjectID="_1474531969" r:id="rId1556"/>
        </w:object>
      </w:r>
      <w:r w:rsidRPr="002A6A9D">
        <w:rPr>
          <w:rFonts w:ascii="Times New Roman" w:hAnsi="Times New Roman" w:cs="Times New Roman"/>
          <w:sz w:val="24"/>
          <w:szCs w:val="24"/>
        </w:rPr>
        <w:t xml:space="preserve"> is given</w:t>
      </w:r>
    </w:p>
    <w:p w:rsidR="008C69A4" w:rsidRPr="002A6A9D" w:rsidRDefault="008C69A4" w:rsidP="008C69A4">
      <w:p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by</w:t>
      </w:r>
      <w:r w:rsidRPr="002A6A9D">
        <w:rPr>
          <w:rFonts w:ascii="Times New Roman" w:hAnsi="Times New Roman" w:cs="Times New Roman"/>
          <w:position w:val="-34"/>
          <w:sz w:val="24"/>
          <w:szCs w:val="24"/>
        </w:rPr>
        <w:object w:dxaOrig="2180" w:dyaOrig="800">
          <v:shape id="_x0000_i1844" type="#_x0000_t75" style="width:108.75pt;height:40.5pt" o:ole="">
            <v:imagedata r:id="rId1557" o:title=""/>
          </v:shape>
          <o:OLEObject Type="Embed" ProgID="Equation.DSMT4" ShapeID="_x0000_i1844" DrawAspect="Content" ObjectID="_1474531970" r:id="rId1558"/>
        </w:object>
      </w:r>
      <w:r w:rsidRPr="002A6A9D">
        <w:rPr>
          <w:rFonts w:ascii="Times New Roman" w:hAnsi="Times New Roman" w:cs="Times New Roman"/>
          <w:sz w:val="24"/>
          <w:szCs w:val="24"/>
        </w:rPr>
        <w:t xml:space="preserve">. Find </w:t>
      </w:r>
      <w:r w:rsidRPr="002A6A9D">
        <w:rPr>
          <w:rFonts w:ascii="Times New Roman" w:hAnsi="Times New Roman" w:cs="Times New Roman"/>
          <w:position w:val="-14"/>
          <w:sz w:val="24"/>
          <w:szCs w:val="24"/>
        </w:rPr>
        <w:object w:dxaOrig="560" w:dyaOrig="400">
          <v:shape id="_x0000_i1845" type="#_x0000_t75" style="width:27.75pt;height:20.25pt" o:ole="">
            <v:imagedata r:id="rId1559" o:title=""/>
          </v:shape>
          <o:OLEObject Type="Embed" ProgID="Equation.DSMT4" ShapeID="_x0000_i1845" DrawAspect="Content" ObjectID="_1474531971" r:id="rId1560"/>
        </w:object>
      </w:r>
      <w:r w:rsidRPr="002A6A9D">
        <w:rPr>
          <w:rFonts w:ascii="Times New Roman" w:hAnsi="Times New Roman" w:cs="Times New Roman"/>
          <w:sz w:val="24"/>
          <w:szCs w:val="24"/>
        </w:rPr>
        <w:t xml:space="preserve"> and show also that </w:t>
      </w:r>
      <w:r w:rsidRPr="002A6A9D">
        <w:rPr>
          <w:rFonts w:ascii="Times New Roman" w:hAnsi="Times New Roman" w:cs="Times New Roman"/>
          <w:position w:val="-32"/>
          <w:sz w:val="24"/>
          <w:szCs w:val="24"/>
        </w:rPr>
        <w:object w:dxaOrig="1880" w:dyaOrig="760">
          <v:shape id="_x0000_i1846" type="#_x0000_t75" style="width:94.5pt;height:37.5pt" o:ole="">
            <v:imagedata r:id="rId1561" o:title=""/>
          </v:shape>
          <o:OLEObject Type="Embed" ProgID="Equation.DSMT4" ShapeID="_x0000_i1846" DrawAspect="Content" ObjectID="_1474531972" r:id="rId1562"/>
        </w:object>
      </w:r>
      <w:r w:rsidRPr="002A6A9D">
        <w:rPr>
          <w:rFonts w:ascii="Times New Roman" w:hAnsi="Times New Roman" w:cs="Times New Roman"/>
          <w:sz w:val="24"/>
          <w:szCs w:val="24"/>
        </w:rPr>
        <w:t xml:space="preserve"> are uncorrelated.</w:t>
      </w:r>
    </w:p>
    <w:p w:rsidR="008C69A4" w:rsidRPr="002A6A9D" w:rsidRDefault="008C69A4" w:rsidP="008C69A4">
      <w:pPr>
        <w:tabs>
          <w:tab w:val="left" w:pos="360"/>
        </w:tabs>
        <w:ind w:left="360"/>
        <w:jc w:val="both"/>
        <w:rPr>
          <w:rFonts w:ascii="Times New Roman" w:hAnsi="Times New Roman" w:cs="Times New Roman"/>
          <w:sz w:val="24"/>
          <w:szCs w:val="24"/>
        </w:rPr>
      </w:pPr>
      <w:r w:rsidRPr="002A6A9D">
        <w:rPr>
          <w:rFonts w:ascii="Times New Roman" w:hAnsi="Times New Roman" w:cs="Times New Roman"/>
          <w:sz w:val="24"/>
          <w:szCs w:val="24"/>
        </w:rPr>
        <w:t xml:space="preserve">25. The power spectrum of a WSS process </w:t>
      </w:r>
      <w:r w:rsidRPr="002A6A9D">
        <w:rPr>
          <w:rFonts w:ascii="Times New Roman" w:hAnsi="Times New Roman" w:cs="Times New Roman"/>
          <w:position w:val="-14"/>
          <w:sz w:val="24"/>
          <w:szCs w:val="24"/>
        </w:rPr>
        <w:object w:dxaOrig="760" w:dyaOrig="400">
          <v:shape id="_x0000_i1847" type="#_x0000_t75" style="width:37.5pt;height:20.25pt" o:ole="">
            <v:imagedata r:id="rId1563" o:title=""/>
          </v:shape>
          <o:OLEObject Type="Embed" ProgID="Equation.DSMT4" ShapeID="_x0000_i1847" DrawAspect="Content" ObjectID="_1474531973" r:id="rId1564"/>
        </w:object>
      </w:r>
      <w:r w:rsidRPr="002A6A9D">
        <w:rPr>
          <w:rFonts w:ascii="Times New Roman" w:hAnsi="Times New Roman" w:cs="Times New Roman"/>
          <w:sz w:val="24"/>
          <w:szCs w:val="24"/>
        </w:rPr>
        <w:t xml:space="preserve"> is given by</w:t>
      </w:r>
      <w:r w:rsidRPr="002A6A9D">
        <w:rPr>
          <w:rFonts w:ascii="Times New Roman" w:hAnsi="Times New Roman" w:cs="Times New Roman"/>
          <w:position w:val="-42"/>
          <w:sz w:val="24"/>
          <w:szCs w:val="24"/>
        </w:rPr>
        <w:object w:dxaOrig="1719" w:dyaOrig="800">
          <v:shape id="_x0000_i1848" type="#_x0000_t75" style="width:86.25pt;height:40.5pt" o:ole="">
            <v:imagedata r:id="rId1565" o:title=""/>
          </v:shape>
          <o:OLEObject Type="Embed" ProgID="Equation.DSMT4" ShapeID="_x0000_i1848" DrawAspect="Content" ObjectID="_1474531974" r:id="rId1566"/>
        </w:object>
      </w:r>
      <w:r w:rsidRPr="002A6A9D">
        <w:rPr>
          <w:rFonts w:ascii="Times New Roman" w:hAnsi="Times New Roman" w:cs="Times New Roman"/>
          <w:sz w:val="24"/>
          <w:szCs w:val="24"/>
        </w:rPr>
        <w:t xml:space="preserve">.  </w:t>
      </w:r>
    </w:p>
    <w:p w:rsidR="008C69A4" w:rsidRPr="002A6A9D" w:rsidRDefault="008C69A4" w:rsidP="008C69A4">
      <w:pPr>
        <w:tabs>
          <w:tab w:val="left" w:pos="360"/>
        </w:tabs>
        <w:ind w:left="360"/>
        <w:jc w:val="both"/>
        <w:rPr>
          <w:rFonts w:ascii="Times New Roman" w:hAnsi="Times New Roman" w:cs="Times New Roman"/>
          <w:sz w:val="24"/>
          <w:szCs w:val="24"/>
        </w:rPr>
      </w:pPr>
      <w:r w:rsidRPr="002A6A9D">
        <w:rPr>
          <w:rFonts w:ascii="Times New Roman" w:hAnsi="Times New Roman" w:cs="Times New Roman"/>
          <w:sz w:val="24"/>
          <w:szCs w:val="24"/>
        </w:rPr>
        <w:t>Find the autocorrelation function and average power of the process.</w:t>
      </w:r>
    </w:p>
    <w:p w:rsidR="008C69A4" w:rsidRPr="002A6A9D" w:rsidRDefault="008C69A4" w:rsidP="008C69A4">
      <w:p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 xml:space="preserve">      26.  Suppose we are given a cross – power spectrum defined by </w:t>
      </w:r>
    </w:p>
    <w:p w:rsidR="008C69A4" w:rsidRPr="002A6A9D" w:rsidRDefault="008C69A4" w:rsidP="008C69A4">
      <w:p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position w:val="-46"/>
          <w:sz w:val="24"/>
          <w:szCs w:val="24"/>
        </w:rPr>
        <w:object w:dxaOrig="3260" w:dyaOrig="1040">
          <v:shape id="_x0000_i1849" type="#_x0000_t75" style="width:162pt;height:51.75pt" o:ole="">
            <v:imagedata r:id="rId1567" o:title=""/>
          </v:shape>
          <o:OLEObject Type="Embed" ProgID="Equation.DSMT4" ShapeID="_x0000_i1849" DrawAspect="Content" ObjectID="_1474531975" r:id="rId1568"/>
        </w:object>
      </w:r>
      <w:r w:rsidRPr="002A6A9D">
        <w:rPr>
          <w:rFonts w:ascii="Times New Roman" w:hAnsi="Times New Roman" w:cs="Times New Roman"/>
          <w:sz w:val="24"/>
          <w:szCs w:val="24"/>
        </w:rPr>
        <w:t>where</w:t>
      </w:r>
      <w:r w:rsidRPr="002A6A9D">
        <w:rPr>
          <w:rFonts w:ascii="Times New Roman" w:hAnsi="Times New Roman" w:cs="Times New Roman"/>
          <w:position w:val="-6"/>
          <w:sz w:val="24"/>
          <w:szCs w:val="24"/>
        </w:rPr>
        <w:object w:dxaOrig="600" w:dyaOrig="279">
          <v:shape id="_x0000_i1850" type="#_x0000_t75" style="width:29.25pt;height:14.25pt" o:ole="">
            <v:imagedata r:id="rId1569" o:title=""/>
          </v:shape>
          <o:OLEObject Type="Embed" ProgID="Equation.DSMT4" ShapeID="_x0000_i1850" DrawAspect="Content" ObjectID="_1474531976" r:id="rId1570"/>
        </w:object>
      </w:r>
      <w:r w:rsidRPr="002A6A9D">
        <w:rPr>
          <w:rFonts w:ascii="Times New Roman" w:hAnsi="Times New Roman" w:cs="Times New Roman"/>
          <w:sz w:val="24"/>
          <w:szCs w:val="24"/>
        </w:rPr>
        <w:t xml:space="preserve">, a &amp; b are real constants.  </w:t>
      </w:r>
    </w:p>
    <w:p w:rsidR="008C69A4" w:rsidRPr="002A6A9D" w:rsidRDefault="008C69A4" w:rsidP="008C69A4">
      <w:p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Find the cross correlation.</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 xml:space="preserve">     27. The cross-power spectrum of real Random process </w:t>
      </w:r>
      <w:r w:rsidRPr="002A6A9D">
        <w:rPr>
          <w:rFonts w:ascii="Times New Roman" w:hAnsi="Times New Roman" w:cs="Times New Roman"/>
          <w:position w:val="-14"/>
          <w:sz w:val="24"/>
          <w:szCs w:val="24"/>
        </w:rPr>
        <w:object w:dxaOrig="760" w:dyaOrig="400">
          <v:shape id="_x0000_i1851" type="#_x0000_t75" style="width:37.5pt;height:20.25pt" o:ole="">
            <v:imagedata r:id="rId1571" o:title=""/>
          </v:shape>
          <o:OLEObject Type="Embed" ProgID="Equation.DSMT4" ShapeID="_x0000_i1851" DrawAspect="Content" ObjectID="_1474531977" r:id="rId1572"/>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700" w:dyaOrig="400">
          <v:shape id="_x0000_i1852" type="#_x0000_t75" style="width:35.25pt;height:20.25pt" o:ole="">
            <v:imagedata r:id="rId1573" o:title=""/>
          </v:shape>
          <o:OLEObject Type="Embed" ProgID="Equation.DSMT4" ShapeID="_x0000_i1852" DrawAspect="Content" ObjectID="_1474531978" r:id="rId1574"/>
        </w:object>
      </w:r>
      <w:r w:rsidRPr="002A6A9D">
        <w:rPr>
          <w:rFonts w:ascii="Times New Roman" w:hAnsi="Times New Roman" w:cs="Times New Roman"/>
          <w:sz w:val="24"/>
          <w:szCs w:val="24"/>
        </w:rPr>
        <w:t xml:space="preserve"> is given by</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position w:val="-34"/>
          <w:sz w:val="24"/>
          <w:szCs w:val="24"/>
        </w:rPr>
        <w:object w:dxaOrig="2940" w:dyaOrig="800">
          <v:shape id="_x0000_i1853" type="#_x0000_t75" style="width:147pt;height:40.5pt" o:ole="">
            <v:imagedata r:id="rId1575" o:title=""/>
          </v:shape>
          <o:OLEObject Type="Embed" ProgID="Equation.DSMT4" ShapeID="_x0000_i1853" DrawAspect="Content" ObjectID="_1474531979" r:id="rId1576"/>
        </w:object>
      </w:r>
      <w:r w:rsidRPr="002A6A9D">
        <w:rPr>
          <w:rFonts w:ascii="Times New Roman" w:hAnsi="Times New Roman" w:cs="Times New Roman"/>
          <w:sz w:val="24"/>
          <w:szCs w:val="24"/>
        </w:rPr>
        <w:t>.  Find the cross correlation function.</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 xml:space="preserve">     28. Find the power spectral density function of a WSS process with autocorrelation </w:t>
      </w:r>
    </w:p>
    <w:p w:rsidR="008C69A4" w:rsidRPr="002A6A9D" w:rsidRDefault="008C69A4" w:rsidP="008C69A4">
      <w:pPr>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function. </w:t>
      </w:r>
      <w:r w:rsidRPr="002A6A9D">
        <w:rPr>
          <w:rFonts w:ascii="Times New Roman" w:hAnsi="Times New Roman" w:cs="Times New Roman"/>
          <w:position w:val="-14"/>
          <w:sz w:val="24"/>
          <w:szCs w:val="24"/>
        </w:rPr>
        <w:object w:dxaOrig="1240" w:dyaOrig="440">
          <v:shape id="_x0000_i1854" type="#_x0000_t75" style="width:62.25pt;height:21.75pt" o:ole="">
            <v:imagedata r:id="rId1577" o:title=""/>
          </v:shape>
          <o:OLEObject Type="Embed" ProgID="Equation.DSMT4" ShapeID="_x0000_i1854" DrawAspect="Content" ObjectID="_1474531980" r:id="rId1578"/>
        </w:object>
      </w:r>
      <w:r w:rsidRPr="002A6A9D">
        <w:rPr>
          <w:rFonts w:ascii="Times New Roman" w:hAnsi="Times New Roman" w:cs="Times New Roman"/>
          <w:sz w:val="24"/>
          <w:szCs w:val="24"/>
        </w:rPr>
        <w:t>.</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sz w:val="24"/>
          <w:szCs w:val="24"/>
        </w:rPr>
        <w:t xml:space="preserve">     29.The autocorrelation function of the random telegraph signal process is given by </w:t>
      </w:r>
    </w:p>
    <w:p w:rsidR="008C69A4" w:rsidRPr="002A6A9D" w:rsidRDefault="008C69A4" w:rsidP="008C69A4">
      <w:pPr>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1480" w:dyaOrig="420">
          <v:shape id="_x0000_i1855" type="#_x0000_t75" style="width:73.5pt;height:21pt" o:ole="">
            <v:imagedata r:id="rId1579" o:title=""/>
          </v:shape>
          <o:OLEObject Type="Embed" ProgID="Equation.DSMT4" ShapeID="_x0000_i1855" DrawAspect="Content" ObjectID="_1474531981" r:id="rId1580"/>
        </w:object>
      </w:r>
      <w:r w:rsidRPr="002A6A9D">
        <w:rPr>
          <w:rFonts w:ascii="Times New Roman" w:hAnsi="Times New Roman" w:cs="Times New Roman"/>
          <w:sz w:val="24"/>
          <w:szCs w:val="24"/>
        </w:rPr>
        <w:t>. Determine the power density spectrum of the random telegraph signal.</w:t>
      </w:r>
    </w:p>
    <w:p w:rsidR="008C69A4" w:rsidRPr="002A6A9D" w:rsidRDefault="008C69A4" w:rsidP="002A2F0C">
      <w:pPr>
        <w:jc w:val="both"/>
        <w:rPr>
          <w:rFonts w:ascii="Times New Roman" w:hAnsi="Times New Roman" w:cs="Times New Roman"/>
          <w:b/>
          <w:bCs/>
          <w:sz w:val="24"/>
          <w:szCs w:val="24"/>
        </w:rPr>
      </w:pPr>
      <w:r w:rsidRPr="002A6A9D">
        <w:rPr>
          <w:rFonts w:ascii="Times New Roman" w:hAnsi="Times New Roman" w:cs="Times New Roman"/>
          <w:sz w:val="24"/>
          <w:szCs w:val="24"/>
        </w:rPr>
        <w:t xml:space="preserve">    30. Find the power spectral density of the random process </w:t>
      </w:r>
      <w:r w:rsidRPr="002A6A9D">
        <w:rPr>
          <w:rFonts w:ascii="Times New Roman" w:hAnsi="Times New Roman" w:cs="Times New Roman"/>
          <w:position w:val="-14"/>
          <w:sz w:val="24"/>
          <w:szCs w:val="24"/>
        </w:rPr>
        <w:object w:dxaOrig="680" w:dyaOrig="400">
          <v:shape id="_x0000_i1856" type="#_x0000_t75" style="width:34.5pt;height:20.25pt" o:ole="">
            <v:imagedata r:id="rId1581" o:title=""/>
          </v:shape>
          <o:OLEObject Type="Embed" ProgID="Equation.DSMT4" ShapeID="_x0000_i1856" DrawAspect="Content" ObjectID="_1474531982" r:id="rId1582"/>
        </w:object>
      </w:r>
      <w:r w:rsidRPr="002A6A9D">
        <w:rPr>
          <w:rFonts w:ascii="Times New Roman" w:hAnsi="Times New Roman" w:cs="Times New Roman"/>
          <w:sz w:val="24"/>
          <w:szCs w:val="24"/>
        </w:rPr>
        <w:t xml:space="preserve">if </w:t>
      </w:r>
      <w:r w:rsidRPr="002A6A9D">
        <w:rPr>
          <w:rFonts w:ascii="Times New Roman" w:hAnsi="Times New Roman" w:cs="Times New Roman"/>
          <w:position w:val="-14"/>
          <w:sz w:val="24"/>
          <w:szCs w:val="24"/>
        </w:rPr>
        <w:object w:dxaOrig="1200" w:dyaOrig="400">
          <v:shape id="_x0000_i1857" type="#_x0000_t75" style="width:60pt;height:20.25pt" o:ole="">
            <v:imagedata r:id="rId1583" o:title=""/>
          </v:shape>
          <o:OLEObject Type="Embed" ProgID="Equation.DSMT4" ShapeID="_x0000_i1857" DrawAspect="Content" ObjectID="_1474531983" r:id="rId1584"/>
        </w:object>
      </w:r>
      <w:r w:rsidRPr="002A6A9D">
        <w:rPr>
          <w:rFonts w:ascii="Times New Roman" w:hAnsi="Times New Roman" w:cs="Times New Roman"/>
          <w:sz w:val="24"/>
          <w:szCs w:val="24"/>
        </w:rPr>
        <w:t>and</w:t>
      </w:r>
      <w:r w:rsidRPr="002A6A9D">
        <w:rPr>
          <w:rFonts w:ascii="Times New Roman" w:hAnsi="Times New Roman" w:cs="Times New Roman"/>
          <w:position w:val="-14"/>
          <w:sz w:val="24"/>
          <w:szCs w:val="24"/>
        </w:rPr>
        <w:object w:dxaOrig="1640" w:dyaOrig="420">
          <v:shape id="_x0000_i1858" type="#_x0000_t75" style="width:81.75pt;height:21pt" o:ole="">
            <v:imagedata r:id="rId1585" o:title=""/>
          </v:shape>
          <o:OLEObject Type="Embed" ProgID="Equation.DSMT4" ShapeID="_x0000_i1858" DrawAspect="Content" ObjectID="_1474531984" r:id="rId1586"/>
        </w:object>
      </w:r>
      <w:r w:rsidRPr="002A6A9D">
        <w:rPr>
          <w:rFonts w:ascii="Times New Roman" w:hAnsi="Times New Roman" w:cs="Times New Roman"/>
          <w:sz w:val="24"/>
          <w:szCs w:val="24"/>
        </w:rPr>
        <w:t>.</w:t>
      </w:r>
    </w:p>
    <w:p w:rsidR="008C69A4" w:rsidRPr="002A6A9D" w:rsidRDefault="008C69A4" w:rsidP="008C69A4">
      <w:pPr>
        <w:jc w:val="center"/>
        <w:rPr>
          <w:rFonts w:ascii="Times New Roman" w:hAnsi="Times New Roman" w:cs="Times New Roman"/>
          <w:b/>
          <w:bCs/>
          <w:sz w:val="24"/>
          <w:szCs w:val="24"/>
        </w:rPr>
      </w:pPr>
      <w:r w:rsidRPr="002A6A9D">
        <w:rPr>
          <w:rFonts w:ascii="Times New Roman" w:hAnsi="Times New Roman" w:cs="Times New Roman"/>
          <w:b/>
          <w:bCs/>
          <w:sz w:val="24"/>
          <w:szCs w:val="24"/>
        </w:rPr>
        <w:t>UNIT-V: LINEAR SYSTEM RANDOM INPUTS</w:t>
      </w:r>
    </w:p>
    <w:p w:rsidR="008C69A4" w:rsidRPr="002A6A9D" w:rsidRDefault="008C69A4" w:rsidP="008C69A4">
      <w:pPr>
        <w:pStyle w:val="ListParagraph"/>
        <w:spacing w:after="0"/>
        <w:ind w:left="0"/>
        <w:jc w:val="center"/>
        <w:rPr>
          <w:rFonts w:ascii="Times New Roman" w:hAnsi="Times New Roman" w:cs="Times New Roman"/>
          <w:b/>
          <w:sz w:val="24"/>
          <w:szCs w:val="24"/>
        </w:rPr>
      </w:pPr>
      <w:r w:rsidRPr="002A6A9D">
        <w:rPr>
          <w:rFonts w:ascii="Times New Roman" w:hAnsi="Times New Roman" w:cs="Times New Roman"/>
          <w:bCs/>
          <w:sz w:val="24"/>
          <w:szCs w:val="24"/>
        </w:rPr>
        <w:t>UNIVERSITY QUESTION BANK WITH ANSWERS</w:t>
      </w:r>
    </w:p>
    <w:p w:rsidR="008C69A4" w:rsidRPr="002A6A9D" w:rsidRDefault="008C69A4" w:rsidP="008C69A4">
      <w:pPr>
        <w:pStyle w:val="ListParagraph"/>
        <w:spacing w:after="0"/>
        <w:ind w:left="0"/>
        <w:jc w:val="center"/>
        <w:rPr>
          <w:rFonts w:ascii="Times New Roman" w:hAnsi="Times New Roman" w:cs="Times New Roman"/>
          <w:b/>
          <w:sz w:val="24"/>
          <w:szCs w:val="24"/>
        </w:rPr>
      </w:pPr>
      <w:r w:rsidRPr="002A6A9D">
        <w:rPr>
          <w:rFonts w:ascii="Times New Roman" w:hAnsi="Times New Roman" w:cs="Times New Roman"/>
          <w:b/>
          <w:sz w:val="24"/>
          <w:szCs w:val="24"/>
        </w:rPr>
        <w:t>PART-A</w:t>
      </w:r>
    </w:p>
    <w:p w:rsidR="008C69A4" w:rsidRPr="002A6A9D" w:rsidRDefault="008C69A4" w:rsidP="008C69A4">
      <w:pPr>
        <w:pStyle w:val="ListParagraph"/>
        <w:spacing w:after="0"/>
        <w:ind w:left="0"/>
        <w:jc w:val="both"/>
        <w:rPr>
          <w:rFonts w:ascii="Times New Roman" w:hAnsi="Times New Roman" w:cs="Times New Roman"/>
          <w:position w:val="-48"/>
          <w:sz w:val="24"/>
          <w:szCs w:val="24"/>
        </w:rPr>
      </w:pPr>
      <w:r w:rsidRPr="002A6A9D">
        <w:rPr>
          <w:rFonts w:ascii="Times New Roman" w:hAnsi="Times New Roman" w:cs="Times New Roman"/>
          <w:sz w:val="24"/>
          <w:szCs w:val="24"/>
        </w:rPr>
        <w:lastRenderedPageBreak/>
        <w:t xml:space="preserve">1. If the system function of a convolution type of linear system is given by </w:t>
      </w:r>
      <w:r w:rsidRPr="002A6A9D">
        <w:rPr>
          <w:rFonts w:ascii="Times New Roman" w:hAnsi="Times New Roman" w:cs="Times New Roman"/>
          <w:position w:val="-48"/>
          <w:sz w:val="24"/>
          <w:szCs w:val="24"/>
        </w:rPr>
        <w:object w:dxaOrig="2460" w:dyaOrig="1080">
          <v:shape id="_x0000_i1859" type="#_x0000_t75" style="width:123pt;height:54.75pt" o:ole="">
            <v:imagedata r:id="rId1587" o:title=""/>
          </v:shape>
          <o:OLEObject Type="Embed" ProgID="Equation.DSMT4" ShapeID="_x0000_i1859" DrawAspect="Content" ObjectID="_1474531985" r:id="rId1588"/>
        </w:objec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find the relation between power spectrum density function of the input and output processes.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object w:dxaOrig="3080" w:dyaOrig="740">
          <v:shape id="_x0000_i1860" type="#_x0000_t75" style="width:153.75pt;height:36.75pt" o:ole="">
            <v:imagedata r:id="rId1589" o:title=""/>
          </v:shape>
          <o:OLEObject Type="Embed" ProgID="Equation.DSMT4" ShapeID="_x0000_i1860" DrawAspect="Content" ObjectID="_1474531986" r:id="rId1590"/>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We know that </w:t>
      </w:r>
      <w:r w:rsidRPr="002A6A9D">
        <w:rPr>
          <w:rFonts w:ascii="Times New Roman" w:hAnsi="Times New Roman" w:cs="Times New Roman"/>
          <w:position w:val="-16"/>
          <w:sz w:val="24"/>
          <w:szCs w:val="24"/>
        </w:rPr>
        <w:object w:dxaOrig="2560" w:dyaOrig="480">
          <v:shape id="_x0000_i1861" type="#_x0000_t75" style="width:128.25pt;height:24pt" o:ole="">
            <v:imagedata r:id="rId1591" o:title=""/>
          </v:shape>
          <o:OLEObject Type="Embed" ProgID="Equation.DSMT4" ShapeID="_x0000_i1861" DrawAspect="Content" ObjectID="_1474531987" r:id="rId1592"/>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799" w:dyaOrig="660">
          <v:shape id="_x0000_i1862" type="#_x0000_t75" style="width:139.5pt;height:33pt" o:ole="">
            <v:imagedata r:id="rId1593" o:title=""/>
          </v:shape>
          <o:OLEObject Type="Embed" ProgID="Equation.DSMT4" ShapeID="_x0000_i1862" DrawAspect="Content" ObjectID="_1474531988" r:id="rId1594"/>
        </w:object>
      </w:r>
      <w:r w:rsidRPr="002A6A9D">
        <w:rPr>
          <w:rFonts w:ascii="Times New Roman" w:hAnsi="Times New Roman" w:cs="Times New Roman"/>
          <w:sz w:val="24"/>
          <w:szCs w:val="24"/>
        </w:rPr>
        <w:t>.</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2. Give an example of cross-spectral density.</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pStyle w:val="ListParagraph"/>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The cross-spectral density of two processes </w:t>
      </w:r>
      <w:r w:rsidRPr="002A6A9D">
        <w:rPr>
          <w:rFonts w:ascii="Times New Roman" w:hAnsi="Times New Roman" w:cs="Times New Roman"/>
          <w:position w:val="-14"/>
          <w:sz w:val="24"/>
          <w:szCs w:val="24"/>
        </w:rPr>
        <w:object w:dxaOrig="560" w:dyaOrig="400">
          <v:shape id="_x0000_i1863" type="#_x0000_t75" style="width:27.75pt;height:20.25pt" o:ole="">
            <v:imagedata r:id="rId1595" o:title=""/>
          </v:shape>
          <o:OLEObject Type="Embed" ProgID="Equation.DSMT4" ShapeID="_x0000_i1863" DrawAspect="Content" ObjectID="_1474531989" r:id="rId1596"/>
        </w:object>
      </w:r>
      <w:r w:rsidRPr="002A6A9D">
        <w:rPr>
          <w:rFonts w:ascii="Times New Roman" w:hAnsi="Times New Roman" w:cs="Times New Roman"/>
          <w:sz w:val="24"/>
          <w:szCs w:val="24"/>
        </w:rPr>
        <w:t xml:space="preserve">and </w:t>
      </w:r>
      <w:r w:rsidRPr="002A6A9D">
        <w:rPr>
          <w:rFonts w:ascii="Times New Roman" w:hAnsi="Times New Roman" w:cs="Times New Roman"/>
          <w:position w:val="-14"/>
          <w:sz w:val="24"/>
          <w:szCs w:val="24"/>
        </w:rPr>
        <w:object w:dxaOrig="520" w:dyaOrig="400">
          <v:shape id="_x0000_i1864" type="#_x0000_t75" style="width:26.25pt;height:20.25pt" o:ole="">
            <v:imagedata r:id="rId1597" o:title=""/>
          </v:shape>
          <o:OLEObject Type="Embed" ProgID="Equation.DSMT4" ShapeID="_x0000_i1864" DrawAspect="Content" ObjectID="_1474531990" r:id="rId1598"/>
        </w:object>
      </w:r>
      <w:r w:rsidRPr="002A6A9D">
        <w:rPr>
          <w:rFonts w:ascii="Times New Roman" w:hAnsi="Times New Roman" w:cs="Times New Roman"/>
          <w:sz w:val="24"/>
          <w:szCs w:val="24"/>
        </w:rPr>
        <w:t xml:space="preserve">is given by </w:t>
      </w:r>
      <w:r w:rsidRPr="002A6A9D">
        <w:rPr>
          <w:rFonts w:ascii="Times New Roman" w:hAnsi="Times New Roman" w:cs="Times New Roman"/>
          <w:position w:val="-34"/>
          <w:sz w:val="24"/>
          <w:szCs w:val="24"/>
        </w:rPr>
        <w:object w:dxaOrig="3060" w:dyaOrig="800">
          <v:shape id="_x0000_i1865" type="#_x0000_t75" style="width:153pt;height:39pt" o:ole="">
            <v:imagedata r:id="rId1599" o:title=""/>
          </v:shape>
          <o:OLEObject Type="Embed" ProgID="Equation.DSMT4" ShapeID="_x0000_i1865" DrawAspect="Content" ObjectID="_1474531991" r:id="rId1600"/>
        </w:objec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3. If a random process </w:t>
      </w:r>
      <w:r w:rsidRPr="002A6A9D">
        <w:rPr>
          <w:rFonts w:ascii="Times New Roman" w:hAnsi="Times New Roman" w:cs="Times New Roman"/>
          <w:position w:val="-14"/>
          <w:sz w:val="24"/>
          <w:szCs w:val="24"/>
        </w:rPr>
        <w:object w:dxaOrig="560" w:dyaOrig="400">
          <v:shape id="_x0000_i1866" type="#_x0000_t75" style="width:27.75pt;height:20.25pt" o:ole="">
            <v:imagedata r:id="rId1601" o:title=""/>
          </v:shape>
          <o:OLEObject Type="Embed" ProgID="Equation.DSMT4" ShapeID="_x0000_i1866" DrawAspect="Content" ObjectID="_1474531992" r:id="rId1602"/>
        </w:object>
      </w:r>
      <w:r w:rsidRPr="002A6A9D">
        <w:rPr>
          <w:rFonts w:ascii="Times New Roman" w:hAnsi="Times New Roman" w:cs="Times New Roman"/>
          <w:sz w:val="24"/>
          <w:szCs w:val="24"/>
        </w:rPr>
        <w:t xml:space="preserve">is defined as </w:t>
      </w:r>
      <w:r w:rsidRPr="002A6A9D">
        <w:rPr>
          <w:rFonts w:ascii="Times New Roman" w:hAnsi="Times New Roman" w:cs="Times New Roman"/>
          <w:position w:val="-30"/>
          <w:sz w:val="24"/>
          <w:szCs w:val="24"/>
        </w:rPr>
        <w:object w:dxaOrig="2380" w:dyaOrig="720">
          <v:shape id="_x0000_i1867" type="#_x0000_t75" style="width:119.25pt;height:36pt" o:ole="">
            <v:imagedata r:id="rId1603" o:title=""/>
          </v:shape>
          <o:OLEObject Type="Embed" ProgID="Equation.DSMT4" ShapeID="_x0000_i1867" DrawAspect="Content" ObjectID="_1474531993" r:id="rId1604"/>
        </w:object>
      </w:r>
      <w:r w:rsidRPr="002A6A9D">
        <w:rPr>
          <w:rFonts w:ascii="Times New Roman" w:hAnsi="Times New Roman" w:cs="Times New Roman"/>
          <w:sz w:val="24"/>
          <w:szCs w:val="24"/>
        </w:rPr>
        <w:t xml:space="preserve">, where A is a random variable </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uniformly distributed from </w:t>
      </w:r>
      <w:r w:rsidRPr="002A6A9D">
        <w:rPr>
          <w:rFonts w:ascii="Times New Roman" w:hAnsi="Times New Roman" w:cs="Times New Roman"/>
          <w:position w:val="-10"/>
          <w:sz w:val="24"/>
          <w:szCs w:val="24"/>
        </w:rPr>
        <w:object w:dxaOrig="900" w:dyaOrig="320">
          <v:shape id="_x0000_i1868" type="#_x0000_t75" style="width:45pt;height:15.75pt" o:ole="">
            <v:imagedata r:id="rId1605" o:title=""/>
          </v:shape>
          <o:OLEObject Type="Embed" ProgID="Equation.DSMT4" ShapeID="_x0000_i1868" DrawAspect="Content" ObjectID="_1474531994" r:id="rId1606"/>
        </w:object>
      </w:r>
      <w:r w:rsidRPr="002A6A9D">
        <w:rPr>
          <w:rFonts w:ascii="Times New Roman" w:hAnsi="Times New Roman" w:cs="Times New Roman"/>
          <w:sz w:val="24"/>
          <w:szCs w:val="24"/>
        </w:rPr>
        <w:t xml:space="preserve">Prove that autocorrelation function of </w:t>
      </w:r>
      <w:r w:rsidRPr="002A6A9D">
        <w:rPr>
          <w:rFonts w:ascii="Times New Roman" w:hAnsi="Times New Roman" w:cs="Times New Roman"/>
          <w:position w:val="-14"/>
          <w:sz w:val="24"/>
          <w:szCs w:val="24"/>
        </w:rPr>
        <w:object w:dxaOrig="560" w:dyaOrig="400">
          <v:shape id="_x0000_i1869" type="#_x0000_t75" style="width:27.75pt;height:20.25pt" o:ole="">
            <v:imagedata r:id="rId1607" o:title=""/>
          </v:shape>
          <o:OLEObject Type="Embed" ProgID="Equation.DSMT4" ShapeID="_x0000_i1869" DrawAspect="Content" ObjectID="_1474531995" r:id="rId1608"/>
        </w:object>
      </w:r>
      <w:r w:rsidRPr="002A6A9D">
        <w:rPr>
          <w:rFonts w:ascii="Times New Roman" w:hAnsi="Times New Roman" w:cs="Times New Roman"/>
          <w:sz w:val="24"/>
          <w:szCs w:val="24"/>
        </w:rPr>
        <w:t xml:space="preserve">is </w:t>
      </w:r>
      <w:r w:rsidRPr="002A6A9D">
        <w:rPr>
          <w:rFonts w:ascii="Times New Roman" w:hAnsi="Times New Roman" w:cs="Times New Roman"/>
          <w:position w:val="-24"/>
          <w:sz w:val="24"/>
          <w:szCs w:val="24"/>
        </w:rPr>
        <w:object w:dxaOrig="340" w:dyaOrig="660">
          <v:shape id="_x0000_i1870" type="#_x0000_t75" style="width:17.25pt;height:33pt" o:ole="">
            <v:imagedata r:id="rId1609" o:title=""/>
          </v:shape>
          <o:OLEObject Type="Embed" ProgID="Equation.DSMT4" ShapeID="_x0000_i1870" DrawAspect="Content" ObjectID="_1474531996" r:id="rId1610"/>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pStyle w:val="ListParagraph"/>
        <w:spacing w:after="0"/>
        <w:ind w:left="360" w:firstLine="720"/>
        <w:jc w:val="both"/>
        <w:rPr>
          <w:rFonts w:ascii="Times New Roman" w:hAnsi="Times New Roman" w:cs="Times New Roman"/>
          <w:sz w:val="24"/>
          <w:szCs w:val="24"/>
        </w:rPr>
      </w:pPr>
      <w:r w:rsidRPr="002A6A9D">
        <w:rPr>
          <w:rFonts w:ascii="Times New Roman" w:hAnsi="Times New Roman" w:cs="Times New Roman"/>
          <w:position w:val="-16"/>
          <w:sz w:val="24"/>
          <w:szCs w:val="24"/>
        </w:rPr>
        <w:object w:dxaOrig="3280" w:dyaOrig="440">
          <v:shape id="_x0000_i1871" type="#_x0000_t75" style="width:164.25pt;height:21.75pt" o:ole="">
            <v:imagedata r:id="rId1611" o:title=""/>
          </v:shape>
          <o:OLEObject Type="Embed" ProgID="Equation.DSMT4" ShapeID="_x0000_i1871" DrawAspect="Content" ObjectID="_1474531997" r:id="rId1612"/>
        </w:object>
      </w:r>
    </w:p>
    <w:p w:rsidR="008C69A4" w:rsidRPr="002A6A9D" w:rsidRDefault="008C69A4" w:rsidP="008C69A4">
      <w:pPr>
        <w:pStyle w:val="ListParagraph"/>
        <w:spacing w:after="0"/>
        <w:ind w:left="1080"/>
        <w:jc w:val="both"/>
        <w:rPr>
          <w:rFonts w:ascii="Times New Roman" w:hAnsi="Times New Roman" w:cs="Times New Roman"/>
          <w:sz w:val="24"/>
          <w:szCs w:val="24"/>
        </w:rPr>
      </w:pPr>
      <w:r w:rsidRPr="002A6A9D">
        <w:rPr>
          <w:rFonts w:ascii="Times New Roman" w:hAnsi="Times New Roman" w:cs="Times New Roman"/>
          <w:position w:val="-16"/>
          <w:sz w:val="24"/>
          <w:szCs w:val="24"/>
        </w:rPr>
        <w:object w:dxaOrig="3480" w:dyaOrig="440">
          <v:shape id="_x0000_i1872" type="#_x0000_t75" style="width:174pt;height:21.75pt" o:ole="">
            <v:imagedata r:id="rId1613" o:title=""/>
          </v:shape>
          <o:OLEObject Type="Embed" ProgID="Equation.DSMT4" ShapeID="_x0000_i1872" DrawAspect="Content" ObjectID="_1474531998" r:id="rId1614"/>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But A is uniform in </w:t>
      </w:r>
      <w:r w:rsidRPr="002A6A9D">
        <w:rPr>
          <w:rFonts w:ascii="Times New Roman" w:hAnsi="Times New Roman" w:cs="Times New Roman"/>
          <w:position w:val="-14"/>
          <w:sz w:val="24"/>
          <w:szCs w:val="24"/>
        </w:rPr>
        <w:object w:dxaOrig="760" w:dyaOrig="400">
          <v:shape id="_x0000_i1873" type="#_x0000_t75" style="width:38.25pt;height:20.25pt" o:ole="">
            <v:imagedata r:id="rId1615" o:title=""/>
          </v:shape>
          <o:OLEObject Type="Embed" ProgID="Equation.DSMT4" ShapeID="_x0000_i1873" DrawAspect="Content" ObjectID="_1474531999" r:id="rId1616"/>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2420" w:dyaOrig="620">
          <v:shape id="_x0000_i1874" type="#_x0000_t75" style="width:120.75pt;height:30.75pt" o:ole="">
            <v:imagedata r:id="rId1617" o:title=""/>
          </v:shape>
          <o:OLEObject Type="Embed" ProgID="Equation.DSMT4" ShapeID="_x0000_i1874" DrawAspect="Content" ObjectID="_1474532000" r:id="rId1618"/>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32"/>
          <w:sz w:val="24"/>
          <w:szCs w:val="24"/>
        </w:rPr>
        <w:object w:dxaOrig="2840" w:dyaOrig="740">
          <v:shape id="_x0000_i1875" type="#_x0000_t75" style="width:141.75pt;height:36.75pt" o:ole="">
            <v:imagedata r:id="rId1619" o:title=""/>
          </v:shape>
          <o:OLEObject Type="Embed" ProgID="Equation.DSMT4" ShapeID="_x0000_i1875" DrawAspect="Content" ObjectID="_1474532001" r:id="rId1620"/>
        </w:object>
      </w:r>
    </w:p>
    <w:p w:rsidR="008C69A4" w:rsidRPr="002A6A9D" w:rsidRDefault="008C69A4" w:rsidP="008C69A4">
      <w:pPr>
        <w:pStyle w:val="ListParagraph"/>
        <w:spacing w:after="0"/>
        <w:ind w:left="1080"/>
        <w:jc w:val="both"/>
        <w:rPr>
          <w:rFonts w:ascii="Times New Roman" w:hAnsi="Times New Roman" w:cs="Times New Roman"/>
          <w:sz w:val="24"/>
          <w:szCs w:val="24"/>
        </w:rPr>
      </w:pPr>
      <w:r w:rsidRPr="002A6A9D">
        <w:rPr>
          <w:rFonts w:ascii="Times New Roman" w:hAnsi="Times New Roman" w:cs="Times New Roman"/>
          <w:position w:val="-32"/>
          <w:sz w:val="24"/>
          <w:szCs w:val="24"/>
        </w:rPr>
        <w:object w:dxaOrig="2580" w:dyaOrig="800">
          <v:shape id="_x0000_i1876" type="#_x0000_t75" style="width:129pt;height:39pt" o:ole="">
            <v:imagedata r:id="rId1621" o:title=""/>
          </v:shape>
          <o:OLEObject Type="Embed" ProgID="Equation.DSMT4" ShapeID="_x0000_i1876" DrawAspect="Content" ObjectID="_1474532002" r:id="rId1622"/>
        </w:object>
      </w:r>
    </w:p>
    <w:p w:rsidR="008C69A4" w:rsidRPr="002A6A9D" w:rsidRDefault="008C69A4" w:rsidP="008C69A4">
      <w:pPr>
        <w:pStyle w:val="ListParagraph"/>
        <w:spacing w:after="0"/>
        <w:ind w:left="108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3260" w:dyaOrig="660">
          <v:shape id="_x0000_i1877" type="#_x0000_t75" style="width:162pt;height:33pt" o:ole="">
            <v:imagedata r:id="rId1623" o:title=""/>
          </v:shape>
          <o:OLEObject Type="Embed" ProgID="Equation.DSMT4" ShapeID="_x0000_i1877" DrawAspect="Content" ObjectID="_1474532003" r:id="rId1624"/>
        </w:objec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4. Check whether </w:t>
      </w:r>
      <w:r w:rsidRPr="002A6A9D">
        <w:rPr>
          <w:rFonts w:ascii="Times New Roman" w:hAnsi="Times New Roman" w:cs="Times New Roman"/>
          <w:position w:val="-24"/>
          <w:sz w:val="24"/>
          <w:szCs w:val="24"/>
        </w:rPr>
        <w:object w:dxaOrig="740" w:dyaOrig="620">
          <v:shape id="_x0000_i1878" type="#_x0000_t75" style="width:36.75pt;height:30.75pt" o:ole="">
            <v:imagedata r:id="rId1625" o:title=""/>
          </v:shape>
          <o:OLEObject Type="Embed" ProgID="Equation.DSMT4" ShapeID="_x0000_i1878" DrawAspect="Content" ObjectID="_1474532004" r:id="rId1626"/>
        </w:object>
      </w:r>
      <w:r w:rsidRPr="002A6A9D">
        <w:rPr>
          <w:rFonts w:ascii="Times New Roman" w:hAnsi="Times New Roman" w:cs="Times New Roman"/>
          <w:sz w:val="24"/>
          <w:szCs w:val="24"/>
        </w:rPr>
        <w:t xml:space="preserve"> is a valid autocorrelation function of a random process.</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Solution: </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Given </w:t>
      </w:r>
      <w:r w:rsidRPr="002A6A9D">
        <w:rPr>
          <w:rFonts w:ascii="Times New Roman" w:hAnsi="Times New Roman" w:cs="Times New Roman"/>
          <w:sz w:val="24"/>
          <w:szCs w:val="24"/>
        </w:rPr>
        <w:object w:dxaOrig="1460" w:dyaOrig="620">
          <v:shape id="_x0000_i1879" type="#_x0000_t75" style="width:72.75pt;height:30.75pt" o:ole="">
            <v:imagedata r:id="rId1627" o:title=""/>
          </v:shape>
          <o:OLEObject Type="Embed" ProgID="Equation.DSMT4" ShapeID="_x0000_i1879" DrawAspect="Content" ObjectID="_1474532005" r:id="rId1628"/>
        </w:object>
      </w:r>
    </w:p>
    <w:p w:rsidR="008C69A4" w:rsidRPr="002A6A9D" w:rsidRDefault="008C69A4" w:rsidP="008C69A4">
      <w:pPr>
        <w:pStyle w:val="ListParagraph"/>
        <w:spacing w:after="0"/>
        <w:ind w:firstLine="720"/>
        <w:jc w:val="both"/>
        <w:rPr>
          <w:rFonts w:ascii="Times New Roman" w:hAnsi="Times New Roman" w:cs="Times New Roman"/>
          <w:sz w:val="24"/>
          <w:szCs w:val="24"/>
        </w:rPr>
      </w:pPr>
      <w:r w:rsidRPr="002A6A9D">
        <w:rPr>
          <w:rFonts w:ascii="Times New Roman" w:hAnsi="Times New Roman" w:cs="Times New Roman"/>
          <w:position w:val="-36"/>
          <w:sz w:val="24"/>
          <w:szCs w:val="24"/>
        </w:rPr>
        <w:object w:dxaOrig="3780" w:dyaOrig="740">
          <v:shape id="_x0000_i1880" type="#_x0000_t75" style="width:189pt;height:36.75pt" o:ole="">
            <v:imagedata r:id="rId1629" o:title=""/>
          </v:shape>
          <o:OLEObject Type="Embed" ProgID="Equation.DSMT4" ShapeID="_x0000_i1880" DrawAspect="Content" ObjectID="_1474532006" r:id="rId1630"/>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760" w:dyaOrig="400">
          <v:shape id="_x0000_i1881" type="#_x0000_t75" style="width:38.25pt;height:20.25pt" o:ole="">
            <v:imagedata r:id="rId1631" o:title=""/>
          </v:shape>
          <o:OLEObject Type="Embed" ProgID="Equation.DSMT4" ShapeID="_x0000_i1881" DrawAspect="Content" ObjectID="_1474532007" r:id="rId1632"/>
        </w:object>
      </w:r>
      <w:r w:rsidRPr="002A6A9D">
        <w:rPr>
          <w:rFonts w:ascii="Times New Roman" w:hAnsi="Times New Roman" w:cs="Times New Roman"/>
          <w:sz w:val="24"/>
          <w:szCs w:val="24"/>
        </w:rPr>
        <w:t>is an even function. So it can be the autocorrelation function of a random process.</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5. Find the mean square value of the process X(t) whose power density spectrum is </w:t>
      </w:r>
      <w:r w:rsidRPr="002A6A9D">
        <w:rPr>
          <w:rFonts w:ascii="Times New Roman" w:hAnsi="Times New Roman" w:cs="Times New Roman"/>
          <w:position w:val="-24"/>
          <w:sz w:val="24"/>
          <w:szCs w:val="24"/>
        </w:rPr>
        <w:object w:dxaOrig="720" w:dyaOrig="620">
          <v:shape id="_x0000_i1882" type="#_x0000_t75" style="width:36pt;height:30.75pt" o:ole="">
            <v:imagedata r:id="rId1633" o:title=""/>
          </v:shape>
          <o:OLEObject Type="Embed" ProgID="Equation.DSMT4" ShapeID="_x0000_i1882" DrawAspect="Content" ObjectID="_1474532008" r:id="rId1634"/>
        </w:object>
      </w:r>
      <w:r w:rsidRPr="002A6A9D">
        <w:rPr>
          <w:rFonts w:ascii="Times New Roman" w:hAnsi="Times New Roman" w:cs="Times New Roman"/>
          <w:sz w:val="24"/>
          <w:szCs w:val="24"/>
        </w:rPr>
        <w:t>.</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Given </w:t>
      </w:r>
      <w:r w:rsidRPr="002A6A9D">
        <w:rPr>
          <w:rFonts w:ascii="Times New Roman" w:hAnsi="Times New Roman" w:cs="Times New Roman"/>
          <w:sz w:val="24"/>
          <w:szCs w:val="24"/>
        </w:rPr>
        <w:object w:dxaOrig="1700" w:dyaOrig="620">
          <v:shape id="_x0000_i1883" type="#_x0000_t75" style="width:84.75pt;height:30.75pt" o:ole="">
            <v:imagedata r:id="rId1635" o:title=""/>
          </v:shape>
          <o:OLEObject Type="Embed" ProgID="Equation.DSMT4" ShapeID="_x0000_i1883" DrawAspect="Content" ObjectID="_1474532009" r:id="rId1636"/>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Then </w:t>
      </w:r>
      <w:r w:rsidRPr="002A6A9D">
        <w:rPr>
          <w:rFonts w:ascii="Times New Roman" w:hAnsi="Times New Roman" w:cs="Times New Roman"/>
          <w:position w:val="-30"/>
          <w:sz w:val="24"/>
          <w:szCs w:val="24"/>
        </w:rPr>
        <w:object w:dxaOrig="2960" w:dyaOrig="720">
          <v:shape id="_x0000_i1884" type="#_x0000_t75" style="width:147.75pt;height:36pt" o:ole="">
            <v:imagedata r:id="rId1637" o:title=""/>
          </v:shape>
          <o:OLEObject Type="Embed" ProgID="Equation.DSMT4" ShapeID="_x0000_i1884" DrawAspect="Content" ObjectID="_1474532010" r:id="rId1638"/>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Mean square value of the process is </w:t>
      </w:r>
      <w:r w:rsidRPr="002A6A9D">
        <w:rPr>
          <w:rFonts w:ascii="Times New Roman" w:hAnsi="Times New Roman" w:cs="Times New Roman"/>
          <w:position w:val="-16"/>
          <w:sz w:val="24"/>
          <w:szCs w:val="24"/>
        </w:rPr>
        <w:object w:dxaOrig="2040" w:dyaOrig="440">
          <v:shape id="_x0000_i1885" type="#_x0000_t75" style="width:102pt;height:21.75pt" o:ole="">
            <v:imagedata r:id="rId1639" o:title=""/>
          </v:shape>
          <o:OLEObject Type="Embed" ProgID="Equation.DSMT4" ShapeID="_x0000_i1885" DrawAspect="Content" ObjectID="_1474532011" r:id="rId1640"/>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1900" w:dyaOrig="720">
          <v:shape id="_x0000_i1886" type="#_x0000_t75" style="width:95.25pt;height:36pt" o:ole="">
            <v:imagedata r:id="rId1641" o:title=""/>
          </v:shape>
          <o:OLEObject Type="Embed" ProgID="Equation.DSMT4" ShapeID="_x0000_i1886" DrawAspect="Content" ObjectID="_1474532012" r:id="rId1642"/>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1800" w:dyaOrig="720">
          <v:shape id="_x0000_i1887" type="#_x0000_t75" style="width:90pt;height:36pt" o:ole="">
            <v:imagedata r:id="rId1643" o:title=""/>
          </v:shape>
          <o:OLEObject Type="Embed" ProgID="Equation.DSMT4" ShapeID="_x0000_i1887" DrawAspect="Content" ObjectID="_1474532013" r:id="rId1644"/>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32"/>
          <w:sz w:val="24"/>
          <w:szCs w:val="24"/>
        </w:rPr>
        <w:object w:dxaOrig="3980" w:dyaOrig="740">
          <v:shape id="_x0000_i1888" type="#_x0000_t75" style="width:198.75pt;height:36.75pt" o:ole="">
            <v:imagedata r:id="rId1645" o:title=""/>
          </v:shape>
          <o:OLEObject Type="Embed" ProgID="Equation.DSMT4" ShapeID="_x0000_i1888" DrawAspect="Content" ObjectID="_1474532014" r:id="rId1646"/>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30"/>
          <w:sz w:val="24"/>
          <w:szCs w:val="24"/>
        </w:rPr>
        <w:object w:dxaOrig="3940" w:dyaOrig="760">
          <v:shape id="_x0000_i1889" type="#_x0000_t75" style="width:197.25pt;height:38.25pt" o:ole="">
            <v:imagedata r:id="rId1647" o:title=""/>
          </v:shape>
          <o:OLEObject Type="Embed" ProgID="Equation.DSMT4" ShapeID="_x0000_i1889" DrawAspect="Content" ObjectID="_1474532015" r:id="rId1648"/>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24"/>
          <w:sz w:val="24"/>
          <w:szCs w:val="24"/>
        </w:rPr>
        <w:object w:dxaOrig="1060" w:dyaOrig="620">
          <v:shape id="_x0000_i1890" type="#_x0000_t75" style="width:53.25pt;height:30.75pt" o:ole="">
            <v:imagedata r:id="rId1649" o:title=""/>
          </v:shape>
          <o:OLEObject Type="Embed" ProgID="Equation.DSMT4" ShapeID="_x0000_i1890" DrawAspect="Content" ObjectID="_1474532016" r:id="rId1650"/>
        </w:objec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 xml:space="preserve">6. A Circuit has an impulse response given by </w:t>
      </w:r>
      <w:r w:rsidRPr="002A6A9D">
        <w:rPr>
          <w:rFonts w:ascii="Times New Roman" w:hAnsi="Times New Roman" w:cs="Times New Roman"/>
          <w:position w:val="-44"/>
          <w:sz w:val="24"/>
          <w:szCs w:val="24"/>
        </w:rPr>
        <w:object w:dxaOrig="2180" w:dyaOrig="999">
          <v:shape id="_x0000_i1891" type="#_x0000_t75" style="width:109.5pt;height:49.5pt" o:ole="">
            <v:imagedata r:id="rId1651" o:title=""/>
          </v:shape>
          <o:OLEObject Type="Embed" ProgID="Equation.DSMT4" ShapeID="_x0000_i1891" DrawAspect="Content" ObjectID="_1474532017" r:id="rId1652"/>
        </w:object>
      </w:r>
      <w:r w:rsidRPr="002A6A9D">
        <w:rPr>
          <w:rFonts w:ascii="Times New Roman" w:hAnsi="Times New Roman" w:cs="Times New Roman"/>
          <w:sz w:val="24"/>
          <w:szCs w:val="24"/>
        </w:rPr>
        <w:t>find the relation between the power</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spectral density functions of the input and output processes.</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position w:val="-32"/>
          <w:sz w:val="24"/>
          <w:szCs w:val="24"/>
        </w:rPr>
        <w:tab/>
      </w:r>
      <w:r w:rsidRPr="002A6A9D">
        <w:rPr>
          <w:rFonts w:ascii="Times New Roman" w:hAnsi="Times New Roman" w:cs="Times New Roman"/>
          <w:position w:val="-32"/>
          <w:sz w:val="24"/>
          <w:szCs w:val="24"/>
        </w:rPr>
        <w:object w:dxaOrig="2079" w:dyaOrig="740">
          <v:shape id="_x0000_i1892" type="#_x0000_t75" style="width:103.5pt;height:37.5pt" o:ole="">
            <v:imagedata r:id="rId1653" o:title=""/>
          </v:shape>
          <o:OLEObject Type="Embed" ProgID="Equation.DSMT4" ShapeID="_x0000_i1892" DrawAspect="Content" ObjectID="_1474532018" r:id="rId1654"/>
        </w:objec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260" w:dyaOrig="740">
          <v:shape id="_x0000_i1893" type="#_x0000_t75" style="width:63pt;height:37.5pt" o:ole="">
            <v:imagedata r:id="rId1655" o:title=""/>
          </v:shape>
          <o:OLEObject Type="Embed" ProgID="Equation.DSMT4" ShapeID="_x0000_i1893" DrawAspect="Content" ObjectID="_1474532019" r:id="rId1656"/>
        </w:objec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lastRenderedPageBreak/>
        <w:tab/>
      </w:r>
      <w:r w:rsidRPr="002A6A9D">
        <w:rPr>
          <w:rFonts w:ascii="Times New Roman" w:hAnsi="Times New Roman" w:cs="Times New Roman"/>
          <w:position w:val="-32"/>
          <w:sz w:val="24"/>
          <w:szCs w:val="24"/>
        </w:rPr>
        <w:object w:dxaOrig="1240" w:dyaOrig="800">
          <v:shape id="_x0000_i1894" type="#_x0000_t75" style="width:60.75pt;height:40.5pt" o:ole="">
            <v:imagedata r:id="rId1657" o:title=""/>
          </v:shape>
          <o:OLEObject Type="Embed" ProgID="Equation.DSMT4" ShapeID="_x0000_i1894" DrawAspect="Content" ObjectID="_1474532020" r:id="rId1658"/>
        </w:objec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32"/>
          <w:sz w:val="24"/>
          <w:szCs w:val="24"/>
        </w:rPr>
        <w:object w:dxaOrig="1600" w:dyaOrig="760">
          <v:shape id="_x0000_i1895" type="#_x0000_t75" style="width:80.25pt;height:38.25pt" o:ole="">
            <v:imagedata r:id="rId1659" o:title=""/>
          </v:shape>
          <o:OLEObject Type="Embed" ProgID="Equation.DSMT4" ShapeID="_x0000_i1895" DrawAspect="Content" ObjectID="_1474532021" r:id="rId1660"/>
        </w:objec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1219" w:dyaOrig="720">
          <v:shape id="_x0000_i1896" type="#_x0000_t75" style="width:60.75pt;height:36.75pt" o:ole="">
            <v:imagedata r:id="rId1661" o:title=""/>
          </v:shape>
          <o:OLEObject Type="Embed" ProgID="Equation.DSMT4" ShapeID="_x0000_i1896" DrawAspect="Content" ObjectID="_1474532022" r:id="rId1662"/>
        </w:objec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position w:val="-16"/>
          <w:sz w:val="24"/>
          <w:szCs w:val="24"/>
        </w:rPr>
        <w:tab/>
      </w:r>
      <w:r w:rsidRPr="002A6A9D">
        <w:rPr>
          <w:rFonts w:ascii="Times New Roman" w:hAnsi="Times New Roman" w:cs="Times New Roman"/>
          <w:position w:val="-16"/>
          <w:sz w:val="24"/>
          <w:szCs w:val="24"/>
        </w:rPr>
        <w:object w:dxaOrig="2560" w:dyaOrig="480">
          <v:shape id="_x0000_i1897" type="#_x0000_t75" style="width:128.25pt;height:24pt" o:ole="">
            <v:imagedata r:id="rId1663" o:title=""/>
          </v:shape>
          <o:OLEObject Type="Embed" ProgID="Equation.DSMT4" ShapeID="_x0000_i1897" DrawAspect="Content" ObjectID="_1474532023" r:id="rId1664"/>
        </w:object>
      </w:r>
    </w:p>
    <w:p w:rsidR="008C69A4" w:rsidRPr="002A6A9D" w:rsidRDefault="008C69A4" w:rsidP="008C69A4">
      <w:pPr>
        <w:tabs>
          <w:tab w:val="left" w:pos="720"/>
        </w:tabs>
        <w:jc w:val="both"/>
        <w:rPr>
          <w:rFonts w:ascii="Times New Roman" w:hAnsi="Times New Roman" w:cs="Times New Roman"/>
          <w:position w:val="-24"/>
          <w:sz w:val="24"/>
          <w:szCs w:val="24"/>
        </w:rPr>
      </w:pPr>
      <w:r w:rsidRPr="002A6A9D">
        <w:rPr>
          <w:rFonts w:ascii="Times New Roman" w:hAnsi="Times New Roman" w:cs="Times New Roman"/>
          <w:sz w:val="24"/>
          <w:szCs w:val="24"/>
        </w:rPr>
        <w:tab/>
      </w:r>
      <w:r w:rsidRPr="002A6A9D">
        <w:rPr>
          <w:rFonts w:ascii="Times New Roman" w:hAnsi="Times New Roman" w:cs="Times New Roman"/>
          <w:position w:val="-24"/>
          <w:sz w:val="24"/>
          <w:szCs w:val="24"/>
        </w:rPr>
        <w:object w:dxaOrig="2079" w:dyaOrig="780">
          <v:shape id="_x0000_i1898" type="#_x0000_t75" style="width:103.5pt;height:39pt" o:ole="">
            <v:imagedata r:id="rId1665" o:title=""/>
          </v:shape>
          <o:OLEObject Type="Embed" ProgID="Equation.DSMT4" ShapeID="_x0000_i1898" DrawAspect="Content" ObjectID="_1474532024" r:id="rId1666"/>
        </w:objec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7. Describe a linear system.</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Given two stochastic process </w:t>
      </w:r>
      <w:r w:rsidRPr="002A6A9D">
        <w:rPr>
          <w:rFonts w:ascii="Times New Roman" w:hAnsi="Times New Roman" w:cs="Times New Roman"/>
          <w:position w:val="-14"/>
          <w:sz w:val="24"/>
          <w:szCs w:val="24"/>
        </w:rPr>
        <w:object w:dxaOrig="820" w:dyaOrig="400">
          <v:shape id="_x0000_i1899" type="#_x0000_t75" style="width:41.25pt;height:19.5pt" o:ole="">
            <v:imagedata r:id="rId1667" o:title=""/>
          </v:shape>
          <o:OLEObject Type="Embed" ProgID="Equation.DSMT4" ShapeID="_x0000_i1899" DrawAspect="Content" ObjectID="_1474532025" r:id="rId1668"/>
        </w:object>
      </w:r>
      <w:r w:rsidRPr="002A6A9D">
        <w:rPr>
          <w:rFonts w:ascii="Times New Roman" w:hAnsi="Times New Roman" w:cs="Times New Roman"/>
          <w:sz w:val="24"/>
          <w:szCs w:val="24"/>
        </w:rPr>
        <w:t xml:space="preserve"> and</w:t>
      </w:r>
      <w:r w:rsidRPr="002A6A9D">
        <w:rPr>
          <w:rFonts w:ascii="Times New Roman" w:hAnsi="Times New Roman" w:cs="Times New Roman"/>
          <w:position w:val="-14"/>
          <w:sz w:val="24"/>
          <w:szCs w:val="24"/>
        </w:rPr>
        <w:object w:dxaOrig="840" w:dyaOrig="400">
          <v:shape id="_x0000_i1900" type="#_x0000_t75" style="width:42pt;height:19.5pt" o:ole="">
            <v:imagedata r:id="rId1669" o:title=""/>
          </v:shape>
          <o:OLEObject Type="Embed" ProgID="Equation.DSMT4" ShapeID="_x0000_i1900" DrawAspect="Content" ObjectID="_1474532026" r:id="rId1670"/>
        </w:object>
      </w:r>
      <w:r w:rsidRPr="002A6A9D">
        <w:rPr>
          <w:rFonts w:ascii="Times New Roman" w:hAnsi="Times New Roman" w:cs="Times New Roman"/>
          <w:sz w:val="24"/>
          <w:szCs w:val="24"/>
        </w:rPr>
        <w:t xml:space="preserve">, we say that L is a linear transformation if </w:t>
      </w:r>
    </w:p>
    <w:p w:rsidR="008C69A4" w:rsidRPr="002A6A9D" w:rsidRDefault="008C69A4" w:rsidP="008C69A4">
      <w:pPr>
        <w:tabs>
          <w:tab w:val="left" w:pos="720"/>
        </w:tabs>
        <w:jc w:val="both"/>
        <w:rPr>
          <w:rFonts w:ascii="Times New Roman" w:hAnsi="Times New Roman" w:cs="Times New Roman"/>
          <w:position w:val="-16"/>
          <w:sz w:val="24"/>
          <w:szCs w:val="24"/>
        </w:rPr>
      </w:pPr>
      <w:r w:rsidRPr="002A6A9D">
        <w:rPr>
          <w:rFonts w:ascii="Times New Roman" w:hAnsi="Times New Roman" w:cs="Times New Roman"/>
          <w:sz w:val="24"/>
          <w:szCs w:val="24"/>
        </w:rPr>
        <w:tab/>
      </w:r>
      <w:r w:rsidRPr="002A6A9D">
        <w:rPr>
          <w:rFonts w:ascii="Times New Roman" w:hAnsi="Times New Roman" w:cs="Times New Roman"/>
          <w:position w:val="-16"/>
          <w:sz w:val="24"/>
          <w:szCs w:val="24"/>
        </w:rPr>
        <w:object w:dxaOrig="4920" w:dyaOrig="440">
          <v:shape id="_x0000_i1901" type="#_x0000_t75" style="width:246pt;height:22.5pt" o:ole="">
            <v:imagedata r:id="rId1671" o:title=""/>
          </v:shape>
          <o:OLEObject Type="Embed" ProgID="Equation.DSMT4" ShapeID="_x0000_i1901" DrawAspect="Content" ObjectID="_1474532027" r:id="rId1672"/>
        </w:objec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8. Given an example of a linear system.</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spacing w:after="0"/>
        <w:ind w:left="720"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Consider the system </w:t>
      </w:r>
      <w:r w:rsidRPr="002A6A9D">
        <w:rPr>
          <w:rFonts w:ascii="Times New Roman" w:hAnsi="Times New Roman" w:cs="Times New Roman"/>
          <w:position w:val="-10"/>
          <w:sz w:val="24"/>
          <w:szCs w:val="24"/>
        </w:rPr>
        <w:object w:dxaOrig="240" w:dyaOrig="320">
          <v:shape id="_x0000_i1902" type="#_x0000_t75" style="width:12pt;height:15.75pt" o:ole="">
            <v:imagedata r:id="rId1673" o:title=""/>
          </v:shape>
          <o:OLEObject Type="Embed" ProgID="Equation.DSMT4" ShapeID="_x0000_i1902" DrawAspect="Content" ObjectID="_1474532028" r:id="rId1674"/>
        </w:object>
      </w:r>
      <w:r w:rsidRPr="002A6A9D">
        <w:rPr>
          <w:rFonts w:ascii="Times New Roman" w:hAnsi="Times New Roman" w:cs="Times New Roman"/>
          <w:sz w:val="24"/>
          <w:szCs w:val="24"/>
        </w:rPr>
        <w:t xml:space="preserve">with output </w:t>
      </w:r>
      <w:r w:rsidRPr="002A6A9D">
        <w:rPr>
          <w:rFonts w:ascii="Times New Roman" w:hAnsi="Times New Roman" w:cs="Times New Roman"/>
          <w:position w:val="-14"/>
          <w:sz w:val="24"/>
          <w:szCs w:val="24"/>
        </w:rPr>
        <w:object w:dxaOrig="540" w:dyaOrig="400">
          <v:shape id="_x0000_i1903" type="#_x0000_t75" style="width:27pt;height:20.25pt" o:ole="">
            <v:imagedata r:id="rId1675" o:title=""/>
          </v:shape>
          <o:OLEObject Type="Embed" ProgID="Equation.DSMT4" ShapeID="_x0000_i1903" DrawAspect="Content" ObjectID="_1474532029" r:id="rId1676"/>
        </w:object>
      </w:r>
      <w:r w:rsidRPr="002A6A9D">
        <w:rPr>
          <w:rFonts w:ascii="Times New Roman" w:hAnsi="Times New Roman" w:cs="Times New Roman"/>
          <w:sz w:val="24"/>
          <w:szCs w:val="24"/>
        </w:rPr>
        <w:t xml:space="preserve">for an input signal </w:t>
      </w:r>
      <w:r w:rsidRPr="002A6A9D">
        <w:rPr>
          <w:rFonts w:ascii="Times New Roman" w:hAnsi="Times New Roman" w:cs="Times New Roman"/>
          <w:position w:val="-14"/>
          <w:sz w:val="24"/>
          <w:szCs w:val="24"/>
        </w:rPr>
        <w:object w:dxaOrig="480" w:dyaOrig="400">
          <v:shape id="_x0000_i1904" type="#_x0000_t75" style="width:24pt;height:20.25pt" o:ole="">
            <v:imagedata r:id="rId1677" o:title=""/>
          </v:shape>
          <o:OLEObject Type="Embed" ProgID="Equation.DSMT4" ShapeID="_x0000_i1904" DrawAspect="Content" ObjectID="_1474532030" r:id="rId1678"/>
        </w:object>
      </w:r>
      <w:r w:rsidRPr="002A6A9D">
        <w:rPr>
          <w:rFonts w:ascii="Times New Roman" w:hAnsi="Times New Roman" w:cs="Times New Roman"/>
          <w:sz w:val="24"/>
          <w:szCs w:val="24"/>
        </w:rPr>
        <w:t>.</w: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sz w:val="24"/>
          <w:szCs w:val="24"/>
        </w:rPr>
        <w:t>i.e .</w:t>
      </w:r>
      <w:r w:rsidRPr="002A6A9D">
        <w:rPr>
          <w:rFonts w:ascii="Times New Roman" w:hAnsi="Times New Roman" w:cs="Times New Roman"/>
          <w:position w:val="-16"/>
          <w:sz w:val="24"/>
          <w:szCs w:val="24"/>
        </w:rPr>
        <w:object w:dxaOrig="2400" w:dyaOrig="440">
          <v:shape id="_x0000_i1905" type="#_x0000_t75" style="width:120pt;height:21.75pt" o:ole="">
            <v:imagedata r:id="rId1679" o:title=""/>
          </v:shape>
          <o:OLEObject Type="Embed" ProgID="Equation.DSMT4" ShapeID="_x0000_i1905" DrawAspect="Content" ObjectID="_1474532031" r:id="rId1680"/>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sz w:val="24"/>
          <w:szCs w:val="24"/>
        </w:rPr>
        <w:t>Then the system is linear.</w:t>
      </w:r>
    </w:p>
    <w:p w:rsidR="008C69A4" w:rsidRPr="002A6A9D" w:rsidRDefault="008C69A4" w:rsidP="008C69A4">
      <w:pPr>
        <w:pStyle w:val="ListParagraph"/>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For any two inputs </w:t>
      </w:r>
      <w:r w:rsidRPr="002A6A9D">
        <w:rPr>
          <w:rFonts w:ascii="Times New Roman" w:hAnsi="Times New Roman" w:cs="Times New Roman"/>
          <w:position w:val="-14"/>
          <w:sz w:val="24"/>
          <w:szCs w:val="24"/>
        </w:rPr>
        <w:object w:dxaOrig="1160" w:dyaOrig="400">
          <v:shape id="_x0000_i1906" type="#_x0000_t75" style="width:57.75pt;height:20.25pt" o:ole="">
            <v:imagedata r:id="rId1681" o:title=""/>
          </v:shape>
          <o:OLEObject Type="Embed" ProgID="Equation.DSMT4" ShapeID="_x0000_i1906" DrawAspect="Content" ObjectID="_1474532032" r:id="rId1682"/>
        </w:object>
      </w:r>
      <w:r w:rsidRPr="002A6A9D">
        <w:rPr>
          <w:rFonts w:ascii="Times New Roman" w:hAnsi="Times New Roman" w:cs="Times New Roman"/>
          <w:sz w:val="24"/>
          <w:szCs w:val="24"/>
        </w:rPr>
        <w:t xml:space="preserve">the outputs are </w:t>
      </w:r>
      <w:r w:rsidRPr="002A6A9D">
        <w:rPr>
          <w:rFonts w:ascii="Times New Roman" w:hAnsi="Times New Roman" w:cs="Times New Roman"/>
          <w:position w:val="-14"/>
          <w:sz w:val="24"/>
          <w:szCs w:val="24"/>
        </w:rPr>
        <w:object w:dxaOrig="600" w:dyaOrig="400">
          <v:shape id="_x0000_i1907" type="#_x0000_t75" style="width:30pt;height:20.25pt" o:ole="">
            <v:imagedata r:id="rId1683" o:title=""/>
          </v:shape>
          <o:OLEObject Type="Embed" ProgID="Equation.DSMT4" ShapeID="_x0000_i1907" DrawAspect="Content" ObjectID="_1474532033" r:id="rId1684"/>
        </w:object>
      </w:r>
      <w:r w:rsidRPr="002A6A9D">
        <w:rPr>
          <w:rFonts w:ascii="Times New Roman" w:hAnsi="Times New Roman" w:cs="Times New Roman"/>
          <w:sz w:val="24"/>
          <w:szCs w:val="24"/>
        </w:rPr>
        <w:t xml:space="preserve">and </w:t>
      </w:r>
      <w:r w:rsidRPr="002A6A9D">
        <w:rPr>
          <w:rFonts w:ascii="Times New Roman" w:hAnsi="Times New Roman" w:cs="Times New Roman"/>
          <w:position w:val="-14"/>
          <w:sz w:val="24"/>
          <w:szCs w:val="24"/>
        </w:rPr>
        <w:object w:dxaOrig="620" w:dyaOrig="400">
          <v:shape id="_x0000_i1908" type="#_x0000_t75" style="width:30.75pt;height:20.25pt" o:ole="">
            <v:imagedata r:id="rId1685" o:title=""/>
          </v:shape>
          <o:OLEObject Type="Embed" ProgID="Equation.DSMT4" ShapeID="_x0000_i1908" DrawAspect="Content" ObjectID="_1474532034" r:id="rId1686"/>
        </w:object>
      </w:r>
      <w:r w:rsidRPr="002A6A9D">
        <w:rPr>
          <w:rFonts w:ascii="Times New Roman" w:hAnsi="Times New Roman" w:cs="Times New Roman"/>
          <w:sz w:val="24"/>
          <w:szCs w:val="24"/>
        </w:rPr>
        <w:t xml:space="preserve"> Now  </w:t>
      </w:r>
      <w:r w:rsidRPr="002A6A9D">
        <w:rPr>
          <w:rFonts w:ascii="Times New Roman" w:hAnsi="Times New Roman" w:cs="Times New Roman"/>
          <w:position w:val="-16"/>
          <w:sz w:val="24"/>
          <w:szCs w:val="24"/>
        </w:rPr>
        <w:object w:dxaOrig="4360" w:dyaOrig="440">
          <v:shape id="_x0000_i1909" type="#_x0000_t75" style="width:218.25pt;height:21.75pt" o:ole="">
            <v:imagedata r:id="rId1687" o:title=""/>
          </v:shape>
          <o:OLEObject Type="Embed" ProgID="Equation.DSMT4" ShapeID="_x0000_i1909" DrawAspect="Content" ObjectID="_1474532035" r:id="rId1688"/>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1920" w:dyaOrig="400">
          <v:shape id="_x0000_i1910" type="#_x0000_t75" style="width:96pt;height:20.25pt" o:ole="">
            <v:imagedata r:id="rId1689" o:title=""/>
          </v:shape>
          <o:OLEObject Type="Embed" ProgID="Equation.DSMT4" ShapeID="_x0000_i1910" DrawAspect="Content" ObjectID="_1474532036" r:id="rId1690"/>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2680" w:dyaOrig="400">
          <v:shape id="_x0000_i1911" type="#_x0000_t75" style="width:134.25pt;height:20.25pt" o:ole="">
            <v:imagedata r:id="rId1691" o:title=""/>
          </v:shape>
          <o:OLEObject Type="Embed" ProgID="Equation.DSMT4" ShapeID="_x0000_i1911" DrawAspect="Content" ObjectID="_1474532037" r:id="rId1692"/>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r w:rsidRPr="002A6A9D">
        <w:rPr>
          <w:rFonts w:ascii="Times New Roman" w:hAnsi="Times New Roman" w:cs="Times New Roman"/>
          <w:position w:val="-4"/>
          <w:sz w:val="24"/>
          <w:szCs w:val="24"/>
        </w:rPr>
        <w:object w:dxaOrig="220" w:dyaOrig="200">
          <v:shape id="_x0000_i1912" type="#_x0000_t75" style="width:11.25pt;height:9.75pt" o:ole="">
            <v:imagedata r:id="rId1693" o:title=""/>
          </v:shape>
          <o:OLEObject Type="Embed" ProgID="Equation.DSMT4" ShapeID="_x0000_i1912" DrawAspect="Content" ObjectID="_1474532038" r:id="rId1694"/>
        </w:object>
      </w:r>
      <w:r w:rsidRPr="002A6A9D">
        <w:rPr>
          <w:rFonts w:ascii="Times New Roman" w:hAnsi="Times New Roman" w:cs="Times New Roman"/>
          <w:sz w:val="24"/>
          <w:szCs w:val="24"/>
        </w:rPr>
        <w:t>the system is linear.</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9. Define a system, when it is called a linear system?</w:t>
      </w:r>
    </w:p>
    <w:p w:rsidR="008C69A4" w:rsidRPr="002A6A9D" w:rsidRDefault="008C69A4" w:rsidP="008C69A4">
      <w:p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pStyle w:val="ListParagraph"/>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Mathematically, a system is a functional relation between input </w:t>
      </w:r>
      <w:r w:rsidRPr="002A6A9D">
        <w:rPr>
          <w:rFonts w:ascii="Times New Roman" w:hAnsi="Times New Roman" w:cs="Times New Roman"/>
          <w:position w:val="-14"/>
          <w:sz w:val="24"/>
          <w:szCs w:val="24"/>
        </w:rPr>
        <w:object w:dxaOrig="480" w:dyaOrig="400">
          <v:shape id="_x0000_i1913" type="#_x0000_t75" style="width:24pt;height:20.25pt" o:ole="">
            <v:imagedata r:id="rId1695" o:title=""/>
          </v:shape>
          <o:OLEObject Type="Embed" ProgID="Equation.DSMT4" ShapeID="_x0000_i1913" DrawAspect="Content" ObjectID="_1474532039" r:id="rId1696"/>
        </w:object>
      </w:r>
      <w:r w:rsidRPr="002A6A9D">
        <w:rPr>
          <w:rFonts w:ascii="Times New Roman" w:hAnsi="Times New Roman" w:cs="Times New Roman"/>
          <w:sz w:val="24"/>
          <w:szCs w:val="24"/>
        </w:rPr>
        <w:t xml:space="preserve">and output </w:t>
      </w:r>
      <w:r w:rsidRPr="002A6A9D">
        <w:rPr>
          <w:rFonts w:ascii="Times New Roman" w:hAnsi="Times New Roman" w:cs="Times New Roman"/>
          <w:position w:val="-14"/>
          <w:sz w:val="24"/>
          <w:szCs w:val="24"/>
        </w:rPr>
        <w:object w:dxaOrig="499" w:dyaOrig="400">
          <v:shape id="_x0000_i1914" type="#_x0000_t75" style="width:24.75pt;height:20.25pt" o:ole="">
            <v:imagedata r:id="rId1697" o:title=""/>
          </v:shape>
          <o:OLEObject Type="Embed" ProgID="Equation.DSMT4" ShapeID="_x0000_i1914" DrawAspect="Content" ObjectID="_1474532040" r:id="rId1698"/>
        </w:object>
      </w:r>
      <w:r w:rsidRPr="002A6A9D">
        <w:rPr>
          <w:rFonts w:ascii="Times New Roman" w:hAnsi="Times New Roman" w:cs="Times New Roman"/>
          <w:sz w:val="24"/>
          <w:szCs w:val="24"/>
        </w:rPr>
        <w:t xml:space="preserve">. Symbolically, </w:t>
      </w:r>
      <w:r w:rsidRPr="002A6A9D">
        <w:rPr>
          <w:rFonts w:ascii="Times New Roman" w:hAnsi="Times New Roman" w:cs="Times New Roman"/>
          <w:position w:val="-16"/>
          <w:sz w:val="24"/>
          <w:szCs w:val="24"/>
        </w:rPr>
        <w:object w:dxaOrig="2740" w:dyaOrig="440">
          <v:shape id="_x0000_i1915" type="#_x0000_t75" style="width:137.25pt;height:21.75pt" o:ole="">
            <v:imagedata r:id="rId1699" o:title=""/>
          </v:shape>
          <o:OLEObject Type="Embed" ProgID="Equation.DSMT4" ShapeID="_x0000_i1915" DrawAspect="Content" ObjectID="_1474532041" r:id="rId1700"/>
        </w:object>
      </w:r>
      <w:r w:rsidRPr="002A6A9D">
        <w:rPr>
          <w:rFonts w:ascii="Times New Roman" w:hAnsi="Times New Roman" w:cs="Times New Roman"/>
          <w:sz w:val="24"/>
          <w:szCs w:val="24"/>
        </w:rPr>
        <w:t>.</w:t>
      </w:r>
    </w:p>
    <w:p w:rsidR="008C69A4" w:rsidRPr="002A6A9D" w:rsidRDefault="008C69A4" w:rsidP="008C69A4">
      <w:pPr>
        <w:pStyle w:val="ListParagraph"/>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The system is said to be linear if for any two inputs </w:t>
      </w:r>
      <w:r w:rsidRPr="002A6A9D">
        <w:rPr>
          <w:rFonts w:ascii="Times New Roman" w:hAnsi="Times New Roman" w:cs="Times New Roman"/>
          <w:position w:val="-14"/>
          <w:sz w:val="24"/>
          <w:szCs w:val="24"/>
        </w:rPr>
        <w:object w:dxaOrig="540" w:dyaOrig="400">
          <v:shape id="_x0000_i1916" type="#_x0000_t75" style="width:27pt;height:20.25pt" o:ole="">
            <v:imagedata r:id="rId1701" o:title=""/>
          </v:shape>
          <o:OLEObject Type="Embed" ProgID="Equation.DSMT4" ShapeID="_x0000_i1916" DrawAspect="Content" ObjectID="_1474532042" r:id="rId1702"/>
        </w:object>
      </w:r>
      <w:r w:rsidRPr="002A6A9D">
        <w:rPr>
          <w:rFonts w:ascii="Times New Roman" w:hAnsi="Times New Roman" w:cs="Times New Roman"/>
          <w:sz w:val="24"/>
          <w:szCs w:val="24"/>
        </w:rPr>
        <w:t xml:space="preserve">and </w:t>
      </w:r>
      <w:r w:rsidRPr="002A6A9D">
        <w:rPr>
          <w:rFonts w:ascii="Times New Roman" w:hAnsi="Times New Roman" w:cs="Times New Roman"/>
          <w:position w:val="-14"/>
          <w:sz w:val="24"/>
          <w:szCs w:val="24"/>
        </w:rPr>
        <w:object w:dxaOrig="580" w:dyaOrig="400">
          <v:shape id="_x0000_i1917" type="#_x0000_t75" style="width:29.25pt;height:20.25pt" o:ole="">
            <v:imagedata r:id="rId1703" o:title=""/>
          </v:shape>
          <o:OLEObject Type="Embed" ProgID="Equation.DSMT4" ShapeID="_x0000_i1917" DrawAspect="Content" ObjectID="_1474532043" r:id="rId1704"/>
        </w:object>
      </w:r>
      <w:r w:rsidRPr="002A6A9D">
        <w:rPr>
          <w:rFonts w:ascii="Times New Roman" w:hAnsi="Times New Roman" w:cs="Times New Roman"/>
          <w:sz w:val="24"/>
          <w:szCs w:val="24"/>
        </w:rPr>
        <w:t xml:space="preserve">andconstants  </w:t>
      </w:r>
      <w:r w:rsidRPr="002A6A9D">
        <w:rPr>
          <w:rFonts w:ascii="Times New Roman" w:hAnsi="Times New Roman" w:cs="Times New Roman"/>
          <w:position w:val="-16"/>
          <w:sz w:val="24"/>
          <w:szCs w:val="24"/>
        </w:rPr>
        <w:object w:dxaOrig="5440" w:dyaOrig="440">
          <v:shape id="_x0000_i1918" type="#_x0000_t75" style="width:272.25pt;height:21.75pt" o:ole="">
            <v:imagedata r:id="rId1705" o:title=""/>
          </v:shape>
          <o:OLEObject Type="Embed" ProgID="Equation.DSMT4" ShapeID="_x0000_i1918" DrawAspect="Content" ObjectID="_1474532044" r:id="rId1706"/>
        </w:object>
      </w:r>
      <w:r w:rsidRPr="002A6A9D">
        <w:rPr>
          <w:rFonts w:ascii="Times New Roman" w:hAnsi="Times New Roman" w:cs="Times New Roman"/>
          <w:sz w:val="24"/>
          <w:szCs w:val="24"/>
        </w:rPr>
        <w:t>.</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10. State the properties of a linear system.</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Let </w:t>
      </w:r>
      <w:r w:rsidRPr="002A6A9D">
        <w:rPr>
          <w:rFonts w:ascii="Times New Roman" w:hAnsi="Times New Roman" w:cs="Times New Roman"/>
          <w:position w:val="-14"/>
          <w:sz w:val="24"/>
          <w:szCs w:val="24"/>
        </w:rPr>
        <w:object w:dxaOrig="620" w:dyaOrig="400">
          <v:shape id="_x0000_i1919" type="#_x0000_t75" style="width:30.75pt;height:20.25pt" o:ole="">
            <v:imagedata r:id="rId1707" o:title=""/>
          </v:shape>
          <o:OLEObject Type="Embed" ProgID="Equation.DSMT4" ShapeID="_x0000_i1919" DrawAspect="Content" ObjectID="_1474532045" r:id="rId1708"/>
        </w:object>
      </w:r>
      <w:r w:rsidRPr="002A6A9D">
        <w:rPr>
          <w:rFonts w:ascii="Times New Roman" w:hAnsi="Times New Roman" w:cs="Times New Roman"/>
          <w:sz w:val="24"/>
          <w:szCs w:val="24"/>
        </w:rPr>
        <w:t xml:space="preserve">and </w:t>
      </w:r>
      <w:r w:rsidRPr="002A6A9D">
        <w:rPr>
          <w:rFonts w:ascii="Times New Roman" w:hAnsi="Times New Roman" w:cs="Times New Roman"/>
          <w:position w:val="-14"/>
          <w:sz w:val="24"/>
          <w:szCs w:val="24"/>
        </w:rPr>
        <w:object w:dxaOrig="660" w:dyaOrig="400">
          <v:shape id="_x0000_i1920" type="#_x0000_t75" style="width:33pt;height:20.25pt" o:ole="">
            <v:imagedata r:id="rId1709" o:title=""/>
          </v:shape>
          <o:OLEObject Type="Embed" ProgID="Equation.DSMT4" ShapeID="_x0000_i1920" DrawAspect="Content" ObjectID="_1474532046" r:id="rId1710"/>
        </w:object>
      </w:r>
      <w:r w:rsidRPr="002A6A9D">
        <w:rPr>
          <w:rFonts w:ascii="Times New Roman" w:hAnsi="Times New Roman" w:cs="Times New Roman"/>
          <w:sz w:val="24"/>
          <w:szCs w:val="24"/>
        </w:rPr>
        <w:t xml:space="preserve"> be any two processes and a and b be two constants.</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ab/>
        <w:t>If L is a linear filter then</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position w:val="-16"/>
          <w:sz w:val="24"/>
          <w:szCs w:val="24"/>
        </w:rPr>
        <w:tab/>
      </w:r>
      <w:r w:rsidRPr="002A6A9D">
        <w:rPr>
          <w:rFonts w:ascii="Times New Roman" w:hAnsi="Times New Roman" w:cs="Times New Roman"/>
          <w:position w:val="-16"/>
          <w:sz w:val="24"/>
          <w:szCs w:val="24"/>
        </w:rPr>
        <w:object w:dxaOrig="4720" w:dyaOrig="440">
          <v:shape id="_x0000_i1921" type="#_x0000_t75" style="width:236.25pt;height:21.75pt" o:ole="">
            <v:imagedata r:id="rId1711" o:title=""/>
          </v:shape>
          <o:OLEObject Type="Embed" ProgID="Equation.DSMT4" ShapeID="_x0000_i1921" DrawAspect="Content" ObjectID="_1474532047" r:id="rId1712"/>
        </w:object>
      </w:r>
      <w:r w:rsidRPr="002A6A9D">
        <w:rPr>
          <w:rFonts w:ascii="Times New Roman" w:hAnsi="Times New Roman" w:cs="Times New Roman"/>
          <w:sz w:val="24"/>
          <w:szCs w:val="24"/>
        </w:rPr>
        <w:t>.</w:t>
      </w:r>
    </w:p>
    <w:p w:rsidR="008C69A4" w:rsidRPr="002A6A9D" w:rsidRDefault="008C69A4" w:rsidP="008C69A4">
      <w:pPr>
        <w:tabs>
          <w:tab w:val="left" w:pos="720"/>
        </w:tabs>
        <w:jc w:val="both"/>
        <w:rPr>
          <w:rFonts w:ascii="Times New Roman" w:hAnsi="Times New Roman" w:cs="Times New Roman"/>
          <w:sz w:val="24"/>
          <w:szCs w:val="24"/>
        </w:rPr>
      </w:pPr>
      <w:r w:rsidRPr="002A6A9D">
        <w:rPr>
          <w:rFonts w:ascii="Times New Roman" w:hAnsi="Times New Roman" w:cs="Times New Roman"/>
          <w:sz w:val="24"/>
          <w:szCs w:val="24"/>
        </w:rPr>
        <w:t>11. Describe a linear system with an random input.</w:t>
      </w:r>
    </w:p>
    <w:p w:rsidR="008C69A4" w:rsidRPr="002A6A9D" w:rsidRDefault="008C69A4" w:rsidP="008C69A4">
      <w:pPr>
        <w:tabs>
          <w:tab w:val="left" w:pos="720"/>
        </w:tabs>
        <w:spacing w:after="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tabs>
          <w:tab w:val="left" w:pos="720"/>
        </w:tabs>
        <w:spacing w:after="0"/>
        <w:ind w:left="720"/>
        <w:jc w:val="both"/>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We assume that </w:t>
      </w:r>
      <w:r w:rsidRPr="002A6A9D">
        <w:rPr>
          <w:rFonts w:ascii="Times New Roman" w:hAnsi="Times New Roman" w:cs="Times New Roman"/>
          <w:position w:val="-14"/>
          <w:sz w:val="24"/>
          <w:szCs w:val="24"/>
        </w:rPr>
        <w:object w:dxaOrig="560" w:dyaOrig="400">
          <v:shape id="_x0000_i1922" type="#_x0000_t75" style="width:27.75pt;height:20.25pt" o:ole="">
            <v:imagedata r:id="rId1713" o:title=""/>
          </v:shape>
          <o:OLEObject Type="Embed" ProgID="Equation.DSMT4" ShapeID="_x0000_i1922" DrawAspect="Content" ObjectID="_1474532048" r:id="rId1714"/>
        </w:object>
      </w:r>
      <w:r w:rsidRPr="002A6A9D">
        <w:rPr>
          <w:rFonts w:ascii="Times New Roman" w:hAnsi="Times New Roman" w:cs="Times New Roman"/>
          <w:sz w:val="24"/>
          <w:szCs w:val="24"/>
        </w:rPr>
        <w:t xml:space="preserve"> represents a sample function of a random process</w:t>
      </w:r>
      <w:r w:rsidRPr="002A6A9D">
        <w:rPr>
          <w:rFonts w:ascii="Times New Roman" w:hAnsi="Times New Roman" w:cs="Times New Roman"/>
          <w:position w:val="-14"/>
          <w:sz w:val="24"/>
          <w:szCs w:val="24"/>
        </w:rPr>
        <w:object w:dxaOrig="760" w:dyaOrig="400">
          <v:shape id="_x0000_i1923" type="#_x0000_t75" style="width:38.25pt;height:20.25pt" o:ole="">
            <v:imagedata r:id="rId1715" o:title=""/>
          </v:shape>
          <o:OLEObject Type="Embed" ProgID="Equation.DSMT4" ShapeID="_x0000_i1923" DrawAspect="Content" ObjectID="_1474532049" r:id="rId1716"/>
        </w:object>
      </w:r>
      <w:r w:rsidRPr="002A6A9D">
        <w:rPr>
          <w:rFonts w:ascii="Times New Roman" w:hAnsi="Times New Roman" w:cs="Times New Roman"/>
          <w:sz w:val="24"/>
          <w:szCs w:val="24"/>
        </w:rPr>
        <w:t xml:space="preserve">, the system produces an output or response </w:t>
      </w:r>
      <w:r w:rsidRPr="002A6A9D">
        <w:rPr>
          <w:rFonts w:ascii="Times New Roman" w:hAnsi="Times New Roman" w:cs="Times New Roman"/>
          <w:position w:val="-14"/>
          <w:sz w:val="24"/>
          <w:szCs w:val="24"/>
        </w:rPr>
        <w:object w:dxaOrig="520" w:dyaOrig="400">
          <v:shape id="_x0000_i1924" type="#_x0000_t75" style="width:26.25pt;height:20.25pt" o:ole="">
            <v:imagedata r:id="rId1717" o:title=""/>
          </v:shape>
          <o:OLEObject Type="Embed" ProgID="Equation.DSMT4" ShapeID="_x0000_i1924" DrawAspect="Content" ObjectID="_1474532050" r:id="rId1718"/>
        </w:object>
      </w:r>
      <w:r w:rsidRPr="002A6A9D">
        <w:rPr>
          <w:rFonts w:ascii="Times New Roman" w:hAnsi="Times New Roman" w:cs="Times New Roman"/>
          <w:sz w:val="24"/>
          <w:szCs w:val="24"/>
        </w:rPr>
        <w:t xml:space="preserve"> and the ensemble of the output functions forms a random process</w:t>
      </w:r>
      <w:r w:rsidRPr="002A6A9D">
        <w:rPr>
          <w:rFonts w:ascii="Times New Roman" w:hAnsi="Times New Roman" w:cs="Times New Roman"/>
          <w:position w:val="-14"/>
          <w:sz w:val="24"/>
          <w:szCs w:val="24"/>
        </w:rPr>
        <w:object w:dxaOrig="700" w:dyaOrig="400">
          <v:shape id="_x0000_i1925" type="#_x0000_t75" style="width:35.25pt;height:20.25pt" o:ole="">
            <v:imagedata r:id="rId1719" o:title=""/>
          </v:shape>
          <o:OLEObject Type="Embed" ProgID="Equation.DSMT4" ShapeID="_x0000_i1925" DrawAspect="Content" ObjectID="_1474532051" r:id="rId1720"/>
        </w:object>
      </w:r>
      <w:r w:rsidRPr="002A6A9D">
        <w:rPr>
          <w:rFonts w:ascii="Times New Roman" w:hAnsi="Times New Roman" w:cs="Times New Roman"/>
          <w:sz w:val="24"/>
          <w:szCs w:val="24"/>
        </w:rPr>
        <w:t xml:space="preserve">. The process </w:t>
      </w:r>
      <w:r w:rsidRPr="002A6A9D">
        <w:rPr>
          <w:rFonts w:ascii="Times New Roman" w:hAnsi="Times New Roman" w:cs="Times New Roman"/>
          <w:position w:val="-14"/>
          <w:sz w:val="24"/>
          <w:szCs w:val="24"/>
        </w:rPr>
        <w:object w:dxaOrig="700" w:dyaOrig="400">
          <v:shape id="_x0000_i1926" type="#_x0000_t75" style="width:35.25pt;height:20.25pt" o:ole="">
            <v:imagedata r:id="rId1719" o:title=""/>
          </v:shape>
          <o:OLEObject Type="Embed" ProgID="Equation.DSMT4" ShapeID="_x0000_i1926" DrawAspect="Content" ObjectID="_1474532052" r:id="rId1721"/>
        </w:object>
      </w:r>
      <w:r w:rsidRPr="002A6A9D">
        <w:rPr>
          <w:rFonts w:ascii="Times New Roman" w:hAnsi="Times New Roman" w:cs="Times New Roman"/>
          <w:sz w:val="24"/>
          <w:szCs w:val="24"/>
        </w:rPr>
        <w:t xml:space="preserve"> can be considered as the output of the system or transformation </w:t>
      </w:r>
      <w:r w:rsidRPr="002A6A9D">
        <w:rPr>
          <w:rFonts w:ascii="Times New Roman" w:hAnsi="Times New Roman" w:cs="Times New Roman"/>
          <w:position w:val="-10"/>
          <w:sz w:val="24"/>
          <w:szCs w:val="24"/>
        </w:rPr>
        <w:object w:dxaOrig="240" w:dyaOrig="320">
          <v:shape id="_x0000_i1927" type="#_x0000_t75" style="width:12pt;height:15.75pt" o:ole="">
            <v:imagedata r:id="rId1722" o:title=""/>
          </v:shape>
          <o:OLEObject Type="Embed" ProgID="Equation.DSMT4" ShapeID="_x0000_i1927" DrawAspect="Content" ObjectID="_1474532053" r:id="rId1723"/>
        </w:object>
      </w:r>
      <w:r w:rsidRPr="002A6A9D">
        <w:rPr>
          <w:rFonts w:ascii="Times New Roman" w:hAnsi="Times New Roman" w:cs="Times New Roman"/>
          <w:sz w:val="24"/>
          <w:szCs w:val="24"/>
        </w:rPr>
        <w:t xml:space="preserve"> with </w:t>
      </w:r>
      <w:r w:rsidRPr="002A6A9D">
        <w:rPr>
          <w:rFonts w:ascii="Times New Roman" w:hAnsi="Times New Roman" w:cs="Times New Roman"/>
          <w:position w:val="-14"/>
          <w:sz w:val="24"/>
          <w:szCs w:val="24"/>
        </w:rPr>
        <w:object w:dxaOrig="760" w:dyaOrig="400">
          <v:shape id="_x0000_i1928" type="#_x0000_t75" style="width:38.25pt;height:20.25pt" o:ole="">
            <v:imagedata r:id="rId1715" o:title=""/>
          </v:shape>
          <o:OLEObject Type="Embed" ProgID="Equation.DSMT4" ShapeID="_x0000_i1928" DrawAspect="Content" ObjectID="_1474532054" r:id="rId1724"/>
        </w:object>
      </w:r>
      <w:r w:rsidRPr="002A6A9D">
        <w:rPr>
          <w:rFonts w:ascii="Times New Roman" w:hAnsi="Times New Roman" w:cs="Times New Roman"/>
          <w:sz w:val="24"/>
          <w:szCs w:val="24"/>
        </w:rPr>
        <w:t xml:space="preserve"> as the input the system is completely specified by the operator</w:t>
      </w:r>
      <w:r w:rsidRPr="002A6A9D">
        <w:rPr>
          <w:rFonts w:ascii="Times New Roman" w:hAnsi="Times New Roman" w:cs="Times New Roman"/>
          <w:position w:val="-10"/>
          <w:sz w:val="24"/>
          <w:szCs w:val="24"/>
        </w:rPr>
        <w:object w:dxaOrig="240" w:dyaOrig="320">
          <v:shape id="_x0000_i1929" type="#_x0000_t75" style="width:12pt;height:15.75pt" o:ole="">
            <v:imagedata r:id="rId1722" o:title=""/>
          </v:shape>
          <o:OLEObject Type="Embed" ProgID="Equation.DSMT4" ShapeID="_x0000_i1929" DrawAspect="Content" ObjectID="_1474532055" r:id="rId1725"/>
        </w:object>
      </w:r>
      <w:r w:rsidRPr="002A6A9D">
        <w:rPr>
          <w:rFonts w:ascii="Times New Roman" w:hAnsi="Times New Roman" w:cs="Times New Roman"/>
          <w:sz w:val="24"/>
          <w:szCs w:val="24"/>
        </w:rPr>
        <w:t>.</w:t>
      </w:r>
    </w:p>
    <w:p w:rsidR="008C69A4" w:rsidRPr="002A6A9D" w:rsidRDefault="008C69A4" w:rsidP="008C69A4">
      <w:pPr>
        <w:tabs>
          <w:tab w:val="left" w:pos="720"/>
        </w:tabs>
        <w:spacing w:after="0"/>
        <w:ind w:left="72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12. State the convolution form of the output of linear time invariant system.</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pStyle w:val="ListParagraph"/>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 xml:space="preserve">If </w:t>
      </w:r>
      <w:r w:rsidRPr="002A6A9D">
        <w:rPr>
          <w:rFonts w:ascii="Times New Roman" w:hAnsi="Times New Roman" w:cs="Times New Roman"/>
          <w:position w:val="-14"/>
          <w:sz w:val="24"/>
          <w:szCs w:val="24"/>
        </w:rPr>
        <w:object w:dxaOrig="560" w:dyaOrig="400">
          <v:shape id="_x0000_i1930" type="#_x0000_t75" style="width:27.75pt;height:20.25pt" o:ole="">
            <v:imagedata r:id="rId1713" o:title=""/>
          </v:shape>
          <o:OLEObject Type="Embed" ProgID="Equation.DSMT4" ShapeID="_x0000_i1930" DrawAspect="Content" ObjectID="_1474532056" r:id="rId1726"/>
        </w:object>
      </w:r>
      <w:r w:rsidRPr="002A6A9D">
        <w:rPr>
          <w:rFonts w:ascii="Times New Roman" w:hAnsi="Times New Roman" w:cs="Times New Roman"/>
          <w:sz w:val="24"/>
          <w:szCs w:val="24"/>
        </w:rPr>
        <w:t xml:space="preserve"> is the input and </w:t>
      </w:r>
      <w:r w:rsidRPr="002A6A9D">
        <w:rPr>
          <w:rFonts w:ascii="Times New Roman" w:hAnsi="Times New Roman" w:cs="Times New Roman"/>
          <w:position w:val="-14"/>
          <w:sz w:val="24"/>
          <w:szCs w:val="24"/>
        </w:rPr>
        <w:object w:dxaOrig="480" w:dyaOrig="400">
          <v:shape id="_x0000_i1931" type="#_x0000_t75" style="width:24pt;height:20.25pt" o:ole="">
            <v:imagedata r:id="rId1727" o:title=""/>
          </v:shape>
          <o:OLEObject Type="Embed" ProgID="Equation.DSMT4" ShapeID="_x0000_i1931" DrawAspect="Content" ObjectID="_1474532057" r:id="rId1728"/>
        </w:object>
      </w:r>
      <w:r w:rsidRPr="002A6A9D">
        <w:rPr>
          <w:rFonts w:ascii="Times New Roman" w:hAnsi="Times New Roman" w:cs="Times New Roman"/>
          <w:sz w:val="24"/>
          <w:szCs w:val="24"/>
        </w:rPr>
        <w:t xml:space="preserve">be the system weighting function and </w:t>
      </w:r>
      <w:r w:rsidRPr="002A6A9D">
        <w:rPr>
          <w:rFonts w:ascii="Times New Roman" w:hAnsi="Times New Roman" w:cs="Times New Roman"/>
          <w:position w:val="-14"/>
          <w:sz w:val="24"/>
          <w:szCs w:val="24"/>
        </w:rPr>
        <w:object w:dxaOrig="520" w:dyaOrig="400">
          <v:shape id="_x0000_i1932" type="#_x0000_t75" style="width:26.25pt;height:20.25pt" o:ole="">
            <v:imagedata r:id="rId1717" o:title=""/>
          </v:shape>
          <o:OLEObject Type="Embed" ProgID="Equation.DSMT4" ShapeID="_x0000_i1932" DrawAspect="Content" ObjectID="_1474532058" r:id="rId1729"/>
        </w:object>
      </w:r>
      <w:r w:rsidRPr="002A6A9D">
        <w:rPr>
          <w:rFonts w:ascii="Times New Roman" w:hAnsi="Times New Roman" w:cs="Times New Roman"/>
          <w:sz w:val="24"/>
          <w:szCs w:val="24"/>
        </w:rPr>
        <w:t xml:space="preserve">is the output, then </w:t>
      </w:r>
      <w:r w:rsidRPr="002A6A9D">
        <w:rPr>
          <w:rFonts w:ascii="Times New Roman" w:hAnsi="Times New Roman" w:cs="Times New Roman"/>
          <w:position w:val="-14"/>
          <w:sz w:val="24"/>
          <w:szCs w:val="24"/>
        </w:rPr>
        <w:object w:dxaOrig="1840" w:dyaOrig="400">
          <v:shape id="_x0000_i1933" type="#_x0000_t75" style="width:92.25pt;height:20.25pt" o:ole="">
            <v:imagedata r:id="rId1730" o:title=""/>
          </v:shape>
          <o:OLEObject Type="Embed" ProgID="Equation.DSMT4" ShapeID="_x0000_i1933" DrawAspect="Content" ObjectID="_1474532059" r:id="rId1731"/>
        </w:object>
      </w:r>
      <w:r w:rsidRPr="002A6A9D">
        <w:rPr>
          <w:rFonts w:ascii="Times New Roman" w:hAnsi="Times New Roman" w:cs="Times New Roman"/>
          <w:position w:val="-30"/>
          <w:sz w:val="24"/>
          <w:szCs w:val="24"/>
        </w:rPr>
        <w:object w:dxaOrig="2079" w:dyaOrig="720">
          <v:shape id="_x0000_i1934" type="#_x0000_t75" style="width:105pt;height:36pt" o:ole="">
            <v:imagedata r:id="rId1732" o:title=""/>
          </v:shape>
          <o:OLEObject Type="Embed" ProgID="Equation.DSMT4" ShapeID="_x0000_i1934" DrawAspect="Content" ObjectID="_1474532060" r:id="rId1733"/>
        </w:objec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13. Write a note on noise in communication system.</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pStyle w:val="ListParagraph"/>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The term noise is used to designate unwanted signals that tend to disturb the transmission and processing of signal in communication systems and over which we have incomplete control.</w:t>
      </w:r>
    </w:p>
    <w:p w:rsidR="008C69A4" w:rsidRPr="002A6A9D" w:rsidRDefault="008C69A4" w:rsidP="008C69A4">
      <w:pPr>
        <w:pStyle w:val="ListParagraph"/>
        <w:spacing w:after="0"/>
        <w:ind w:firstLine="720"/>
        <w:jc w:val="both"/>
        <w:rPr>
          <w:rFonts w:ascii="Times New Roman" w:hAnsi="Times New Roman" w:cs="Times New Roman"/>
          <w:sz w:val="24"/>
          <w:szCs w:val="24"/>
        </w:rPr>
      </w:pPr>
    </w:p>
    <w:p w:rsidR="008C69A4" w:rsidRPr="002A6A9D" w:rsidRDefault="008117D2" w:rsidP="008C69A4">
      <w:pPr>
        <w:pStyle w:val="ListParagraph"/>
        <w:spacing w:after="0"/>
        <w:ind w:left="4680" w:firstLine="360"/>
        <w:jc w:val="both"/>
        <w:rPr>
          <w:rFonts w:ascii="Times New Roman" w:hAnsi="Times New Roman" w:cs="Times New Roman"/>
          <w:sz w:val="24"/>
          <w:szCs w:val="24"/>
        </w:rPr>
      </w:pPr>
      <w:r w:rsidRPr="002A6A9D">
        <w:rPr>
          <w:rFonts w:ascii="Times New Roman" w:hAnsi="Times New Roman" w:cs="Times New Roman"/>
          <w:noProof/>
          <w:sz w:val="24"/>
          <w:szCs w:val="24"/>
        </w:rPr>
        <w:pict>
          <v:shape id="_x0000_s1048" type="#_x0000_t32" style="position:absolute;left:0;text-align:left;margin-left:258.75pt;margin-top:13.6pt;width:0;height:19.2pt;z-index:251685888" o:connectortype="straight"/>
        </w:pict>
      </w:r>
      <w:r w:rsidR="008C69A4" w:rsidRPr="002A6A9D">
        <w:rPr>
          <w:rFonts w:ascii="Times New Roman" w:hAnsi="Times New Roman" w:cs="Times New Roman"/>
          <w:sz w:val="24"/>
          <w:szCs w:val="24"/>
        </w:rPr>
        <w:t>Noise</w:t>
      </w:r>
    </w:p>
    <w:p w:rsidR="008C69A4" w:rsidRPr="002A6A9D" w:rsidRDefault="008C69A4" w:rsidP="008C69A4">
      <w:pPr>
        <w:pStyle w:val="ListParagraph"/>
        <w:spacing w:after="0"/>
        <w:ind w:left="1080"/>
        <w:jc w:val="both"/>
        <w:rPr>
          <w:rFonts w:ascii="Times New Roman" w:hAnsi="Times New Roman" w:cs="Times New Roman"/>
          <w:sz w:val="24"/>
          <w:szCs w:val="24"/>
        </w:rPr>
      </w:pPr>
    </w:p>
    <w:p w:rsidR="008C69A4" w:rsidRPr="002A6A9D" w:rsidRDefault="008117D2" w:rsidP="008C69A4">
      <w:pPr>
        <w:pStyle w:val="ListParagraph"/>
        <w:tabs>
          <w:tab w:val="center" w:pos="5220"/>
          <w:tab w:val="left" w:pos="7590"/>
        </w:tabs>
        <w:spacing w:after="0"/>
        <w:ind w:left="1080"/>
        <w:jc w:val="both"/>
        <w:rPr>
          <w:rFonts w:ascii="Times New Roman" w:hAnsi="Times New Roman" w:cs="Times New Roman"/>
          <w:sz w:val="24"/>
          <w:szCs w:val="24"/>
        </w:rPr>
      </w:pPr>
      <w:r w:rsidRPr="002A6A9D">
        <w:rPr>
          <w:rFonts w:ascii="Times New Roman" w:hAnsi="Times New Roman" w:cs="Times New Roman"/>
          <w:noProof/>
          <w:sz w:val="24"/>
          <w:szCs w:val="24"/>
        </w:rPr>
        <w:pict>
          <v:shape id="_x0000_s1044" type="#_x0000_t32" style="position:absolute;left:0;text-align:left;margin-left:379.5pt;margin-top:2.65pt;width:0;height:11.25pt;z-index:251681792" o:connectortype="straight">
            <v:stroke endarrow="block"/>
          </v:shape>
        </w:pict>
      </w:r>
      <w:r w:rsidR="008C69A4" w:rsidRPr="002A6A9D">
        <w:rPr>
          <w:rFonts w:ascii="Times New Roman" w:hAnsi="Times New Roman" w:cs="Times New Roman"/>
          <w:sz w:val="24"/>
          <w:szCs w:val="24"/>
        </w:rPr>
        <w:tab/>
      </w:r>
      <w:r w:rsidRPr="002A6A9D">
        <w:rPr>
          <w:rFonts w:ascii="Times New Roman" w:hAnsi="Times New Roman" w:cs="Times New Roman"/>
          <w:noProof/>
          <w:sz w:val="24"/>
          <w:szCs w:val="24"/>
        </w:rPr>
        <w:pict>
          <v:shape id="_x0000_s1043" type="#_x0000_t32" style="position:absolute;left:0;text-align:left;margin-left:154.5pt;margin-top:1.9pt;width:0;height:11.25pt;z-index:251680768;mso-position-horizontal-relative:text;mso-position-vertical-relative:text" o:connectortype="straight">
            <v:stroke endarrow="block"/>
          </v:shape>
        </w:pict>
      </w:r>
      <w:r w:rsidRPr="002A6A9D">
        <w:rPr>
          <w:rFonts w:ascii="Times New Roman" w:hAnsi="Times New Roman" w:cs="Times New Roman"/>
          <w:noProof/>
          <w:sz w:val="24"/>
          <w:szCs w:val="24"/>
        </w:rPr>
        <w:pict>
          <v:shape id="_x0000_s1042" type="#_x0000_t32" style="position:absolute;left:0;text-align:left;margin-left:154.5pt;margin-top:1.9pt;width:225pt;height:0;z-index:251679744;mso-position-horizontal-relative:text;mso-position-vertical-relative:text" o:connectortype="straight"/>
        </w:pict>
      </w:r>
      <w:r w:rsidR="008C69A4" w:rsidRPr="002A6A9D">
        <w:rPr>
          <w:rFonts w:ascii="Times New Roman" w:hAnsi="Times New Roman" w:cs="Times New Roman"/>
          <w:sz w:val="24"/>
          <w:szCs w:val="24"/>
        </w:rPr>
        <w:tab/>
      </w:r>
    </w:p>
    <w:p w:rsidR="008C69A4" w:rsidRPr="002A6A9D" w:rsidRDefault="008C69A4" w:rsidP="008C69A4">
      <w:pPr>
        <w:pStyle w:val="ListParagraph"/>
        <w:spacing w:after="0"/>
        <w:ind w:left="2520" w:firstLine="360"/>
        <w:jc w:val="both"/>
        <w:rPr>
          <w:rFonts w:ascii="Times New Roman" w:hAnsi="Times New Roman" w:cs="Times New Roman"/>
          <w:sz w:val="24"/>
          <w:szCs w:val="24"/>
        </w:rPr>
      </w:pPr>
      <w:r w:rsidRPr="002A6A9D">
        <w:rPr>
          <w:rFonts w:ascii="Times New Roman" w:hAnsi="Times New Roman" w:cs="Times New Roman"/>
          <w:sz w:val="24"/>
          <w:szCs w:val="24"/>
        </w:rPr>
        <w:t>Uncorrelated Noise</w:t>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       Correlated Noise</w:t>
      </w:r>
    </w:p>
    <w:p w:rsidR="008C69A4" w:rsidRPr="002A6A9D" w:rsidRDefault="008117D2" w:rsidP="008C69A4">
      <w:pPr>
        <w:pStyle w:val="ListParagraph"/>
        <w:spacing w:after="0"/>
        <w:ind w:left="2520" w:firstLine="360"/>
        <w:jc w:val="both"/>
        <w:rPr>
          <w:rFonts w:ascii="Times New Roman" w:hAnsi="Times New Roman" w:cs="Times New Roman"/>
          <w:sz w:val="24"/>
          <w:szCs w:val="24"/>
        </w:rPr>
      </w:pPr>
      <w:r w:rsidRPr="002A6A9D">
        <w:rPr>
          <w:rFonts w:ascii="Times New Roman" w:hAnsi="Times New Roman" w:cs="Times New Roman"/>
          <w:noProof/>
          <w:sz w:val="24"/>
          <w:szCs w:val="24"/>
        </w:rPr>
        <w:pict>
          <v:shape id="_x0000_s1049" type="#_x0000_t32" style="position:absolute;left:0;text-align:left;margin-left:196.5pt;margin-top:1.6pt;width:0;height:18.45pt;z-index:251686912" o:connectortype="straight"/>
        </w:pict>
      </w:r>
    </w:p>
    <w:p w:rsidR="008C69A4" w:rsidRPr="002A6A9D" w:rsidRDefault="008117D2" w:rsidP="008C69A4">
      <w:pPr>
        <w:pStyle w:val="ListParagraph"/>
        <w:spacing w:after="0"/>
        <w:ind w:left="2520" w:firstLine="360"/>
        <w:jc w:val="both"/>
        <w:rPr>
          <w:rFonts w:ascii="Times New Roman" w:hAnsi="Times New Roman" w:cs="Times New Roman"/>
          <w:sz w:val="24"/>
          <w:szCs w:val="24"/>
        </w:rPr>
      </w:pPr>
      <w:r w:rsidRPr="002A6A9D">
        <w:rPr>
          <w:rFonts w:ascii="Times New Roman" w:hAnsi="Times New Roman" w:cs="Times New Roman"/>
          <w:noProof/>
          <w:sz w:val="24"/>
          <w:szCs w:val="24"/>
        </w:rPr>
        <w:pict>
          <v:shape id="_x0000_s1045" type="#_x0000_t32" style="position:absolute;left:0;text-align:left;margin-left:85.5pt;margin-top:4.75pt;width:173.25pt;height:0;z-index:251682816" o:connectortype="straight"/>
        </w:pict>
      </w:r>
      <w:r w:rsidRPr="002A6A9D">
        <w:rPr>
          <w:rFonts w:ascii="Times New Roman" w:hAnsi="Times New Roman" w:cs="Times New Roman"/>
          <w:noProof/>
          <w:sz w:val="24"/>
          <w:szCs w:val="24"/>
        </w:rPr>
        <w:pict>
          <v:shape id="_x0000_s1047" type="#_x0000_t32" style="position:absolute;left:0;text-align:left;margin-left:258.75pt;margin-top:5.5pt;width:0;height:11.25pt;z-index:251684864" o:connectortype="straight">
            <v:stroke endarrow="block"/>
          </v:shape>
        </w:pict>
      </w:r>
      <w:r w:rsidRPr="002A6A9D">
        <w:rPr>
          <w:rFonts w:ascii="Times New Roman" w:hAnsi="Times New Roman" w:cs="Times New Roman"/>
          <w:noProof/>
          <w:sz w:val="24"/>
          <w:szCs w:val="24"/>
        </w:rPr>
        <w:pict>
          <v:shape id="_x0000_s1046" type="#_x0000_t32" style="position:absolute;left:0;text-align:left;margin-left:85.5pt;margin-top:5.5pt;width:0;height:11.25pt;z-index:251683840" o:connectortype="straight">
            <v:stroke endarrow="block"/>
          </v:shape>
        </w:pict>
      </w:r>
    </w:p>
    <w:p w:rsidR="008C69A4" w:rsidRPr="002A6A9D" w:rsidRDefault="008117D2" w:rsidP="008C69A4">
      <w:pPr>
        <w:pStyle w:val="ListParagraph"/>
        <w:spacing w:after="0"/>
        <w:jc w:val="both"/>
        <w:rPr>
          <w:rFonts w:ascii="Times New Roman" w:hAnsi="Times New Roman" w:cs="Times New Roman"/>
          <w:sz w:val="24"/>
          <w:szCs w:val="24"/>
        </w:rPr>
      </w:pPr>
      <w:r w:rsidRPr="002A6A9D">
        <w:rPr>
          <w:rFonts w:ascii="Times New Roman" w:hAnsi="Times New Roman" w:cs="Times New Roman"/>
          <w:noProof/>
          <w:sz w:val="24"/>
          <w:szCs w:val="24"/>
        </w:rPr>
        <w:pict>
          <v:shape id="_x0000_s1058" type="#_x0000_t32" style="position:absolute;left:0;text-align:left;margin-left:73.45pt;margin-top:13.4pt;width:0;height:18.45pt;z-index:251696128" o:connectortype="straight"/>
        </w:pict>
      </w:r>
      <w:r w:rsidRPr="002A6A9D">
        <w:rPr>
          <w:rFonts w:ascii="Times New Roman" w:hAnsi="Times New Roman" w:cs="Times New Roman"/>
          <w:noProof/>
          <w:sz w:val="24"/>
          <w:szCs w:val="24"/>
        </w:rPr>
        <w:pict>
          <v:shape id="_x0000_s1057" type="#_x0000_t32" style="position:absolute;left:0;text-align:left;margin-left:262.5pt;margin-top:13.4pt;width:0;height:18.45pt;z-index:251695104" o:connectortype="straight"/>
        </w:pict>
      </w:r>
      <w:r w:rsidR="008C69A4" w:rsidRPr="002A6A9D">
        <w:rPr>
          <w:rFonts w:ascii="Times New Roman" w:hAnsi="Times New Roman" w:cs="Times New Roman"/>
          <w:sz w:val="24"/>
          <w:szCs w:val="24"/>
        </w:rPr>
        <w:t xml:space="preserve">       Internal Noise             </w:t>
      </w:r>
      <w:r w:rsidR="008C69A4" w:rsidRPr="002A6A9D">
        <w:rPr>
          <w:rFonts w:ascii="Times New Roman" w:hAnsi="Times New Roman" w:cs="Times New Roman"/>
          <w:sz w:val="24"/>
          <w:szCs w:val="24"/>
        </w:rPr>
        <w:tab/>
        <w:t xml:space="preserve">                   External Noise</w:t>
      </w:r>
    </w:p>
    <w:p w:rsidR="008C69A4" w:rsidRPr="002A6A9D" w:rsidRDefault="008C69A4" w:rsidP="008C69A4">
      <w:pPr>
        <w:pStyle w:val="ListParagraph"/>
        <w:spacing w:after="0"/>
        <w:ind w:left="2520" w:firstLine="360"/>
        <w:jc w:val="both"/>
        <w:rPr>
          <w:rFonts w:ascii="Times New Roman" w:hAnsi="Times New Roman" w:cs="Times New Roman"/>
          <w:sz w:val="24"/>
          <w:szCs w:val="24"/>
        </w:rPr>
      </w:pPr>
    </w:p>
    <w:p w:rsidR="008C69A4" w:rsidRPr="002A6A9D" w:rsidRDefault="008117D2" w:rsidP="008C69A4">
      <w:pPr>
        <w:pStyle w:val="ListParagraph"/>
        <w:spacing w:after="0"/>
        <w:ind w:left="2520" w:firstLine="360"/>
        <w:jc w:val="both"/>
        <w:rPr>
          <w:rFonts w:ascii="Times New Roman" w:hAnsi="Times New Roman" w:cs="Times New Roman"/>
          <w:sz w:val="24"/>
          <w:szCs w:val="24"/>
        </w:rPr>
      </w:pPr>
      <w:r w:rsidRPr="002A6A9D">
        <w:rPr>
          <w:rFonts w:ascii="Times New Roman" w:hAnsi="Times New Roman" w:cs="Times New Roman"/>
          <w:noProof/>
          <w:sz w:val="24"/>
          <w:szCs w:val="24"/>
        </w:rPr>
        <w:lastRenderedPageBreak/>
        <w:pict>
          <v:shape id="_x0000_s1056" type="#_x0000_t32" style="position:absolute;left:0;text-align:left;margin-left:207pt;margin-top:4.75pt;width:.05pt;height:11.25pt;z-index:251694080" o:connectortype="straight">
            <v:stroke endarrow="block"/>
          </v:shape>
        </w:pict>
      </w:r>
      <w:r w:rsidRPr="002A6A9D">
        <w:rPr>
          <w:rFonts w:ascii="Times New Roman" w:hAnsi="Times New Roman" w:cs="Times New Roman"/>
          <w:noProof/>
          <w:sz w:val="24"/>
          <w:szCs w:val="24"/>
        </w:rPr>
        <w:pict>
          <v:shape id="_x0000_s1054" type="#_x0000_t32" style="position:absolute;left:0;text-align:left;margin-left:206.25pt;margin-top:4.75pt;width:150.75pt;height:0;z-index:251692032" o:connectortype="straight"/>
        </w:pict>
      </w:r>
      <w:r w:rsidRPr="002A6A9D">
        <w:rPr>
          <w:rFonts w:ascii="Times New Roman" w:hAnsi="Times New Roman" w:cs="Times New Roman"/>
          <w:noProof/>
          <w:sz w:val="24"/>
          <w:szCs w:val="24"/>
        </w:rPr>
        <w:pict>
          <v:shape id="_x0000_s1055" type="#_x0000_t32" style="position:absolute;left:0;text-align:left;margin-left:357pt;margin-top:4.75pt;width:0;height:11.25pt;z-index:251693056" o:connectortype="straight">
            <v:stroke endarrow="block"/>
          </v:shape>
        </w:pict>
      </w:r>
      <w:r w:rsidRPr="002A6A9D">
        <w:rPr>
          <w:rFonts w:ascii="Times New Roman" w:hAnsi="Times New Roman" w:cs="Times New Roman"/>
          <w:noProof/>
          <w:sz w:val="24"/>
          <w:szCs w:val="24"/>
        </w:rPr>
        <w:pict>
          <v:shape id="_x0000_s1053" type="#_x0000_t32" style="position:absolute;left:0;text-align:left;margin-left:96.75pt;margin-top:5.5pt;width:0;height:11.25pt;z-index:251691008" o:connectortype="straight">
            <v:stroke endarrow="block"/>
          </v:shape>
        </w:pict>
      </w:r>
      <w:r w:rsidRPr="002A6A9D">
        <w:rPr>
          <w:rFonts w:ascii="Times New Roman" w:hAnsi="Times New Roman" w:cs="Times New Roman"/>
          <w:noProof/>
          <w:sz w:val="24"/>
          <w:szCs w:val="24"/>
        </w:rPr>
        <w:pict>
          <v:shape id="_x0000_s1051" type="#_x0000_t32" style="position:absolute;left:0;text-align:left;margin-left:33pt;margin-top:4.75pt;width:0;height:11.25pt;z-index:251688960" o:connectortype="straight">
            <v:stroke endarrow="block"/>
          </v:shape>
        </w:pict>
      </w:r>
      <w:r w:rsidRPr="002A6A9D">
        <w:rPr>
          <w:rFonts w:ascii="Times New Roman" w:hAnsi="Times New Roman" w:cs="Times New Roman"/>
          <w:noProof/>
          <w:sz w:val="24"/>
          <w:szCs w:val="24"/>
        </w:rPr>
        <w:pict>
          <v:shape id="_x0000_s1050" type="#_x0000_t32" style="position:absolute;left:0;text-align:left;margin-left:33pt;margin-top:4.75pt;width:135pt;height:.05pt;z-index:251687936" o:connectortype="straight"/>
        </w:pict>
      </w:r>
      <w:r w:rsidRPr="002A6A9D">
        <w:rPr>
          <w:rFonts w:ascii="Times New Roman" w:hAnsi="Times New Roman" w:cs="Times New Roman"/>
          <w:noProof/>
          <w:sz w:val="24"/>
          <w:szCs w:val="24"/>
        </w:rPr>
        <w:pict>
          <v:shape id="_x0000_s1052" type="#_x0000_t32" style="position:absolute;left:0;text-align:left;margin-left:168pt;margin-top:5.5pt;width:0;height:11.25pt;z-index:251689984" o:connectortype="straight">
            <v:stroke endarrow="block"/>
          </v:shape>
        </w:pict>
      </w:r>
      <w:r w:rsidR="008C69A4" w:rsidRPr="002A6A9D">
        <w:rPr>
          <w:rFonts w:ascii="Times New Roman" w:hAnsi="Times New Roman" w:cs="Times New Roman"/>
          <w:sz w:val="24"/>
          <w:szCs w:val="24"/>
        </w:rPr>
        <w:tab/>
      </w:r>
      <w:r w:rsidR="008C69A4" w:rsidRPr="002A6A9D">
        <w:rPr>
          <w:rFonts w:ascii="Times New Roman" w:hAnsi="Times New Roman" w:cs="Times New Roman"/>
          <w:sz w:val="24"/>
          <w:szCs w:val="24"/>
        </w:rPr>
        <w:tab/>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    White</w:t>
      </w:r>
      <w:r w:rsidRPr="002A6A9D">
        <w:rPr>
          <w:rFonts w:ascii="Times New Roman" w:hAnsi="Times New Roman" w:cs="Times New Roman"/>
          <w:sz w:val="24"/>
          <w:szCs w:val="24"/>
        </w:rPr>
        <w:tab/>
        <w:t xml:space="preserve">      Shot</w:t>
      </w:r>
      <w:r w:rsidRPr="002A6A9D">
        <w:rPr>
          <w:rFonts w:ascii="Times New Roman" w:hAnsi="Times New Roman" w:cs="Times New Roman"/>
          <w:sz w:val="24"/>
          <w:szCs w:val="24"/>
        </w:rPr>
        <w:tab/>
        <w:t>Partition     Atmospheric</w:t>
      </w: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      Man made</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    Noise,</w:t>
      </w:r>
      <w:r w:rsidRPr="002A6A9D">
        <w:rPr>
          <w:rFonts w:ascii="Times New Roman" w:hAnsi="Times New Roman" w:cs="Times New Roman"/>
          <w:sz w:val="24"/>
          <w:szCs w:val="24"/>
        </w:rPr>
        <w:tab/>
        <w:t xml:space="preserve">      Noise</w:t>
      </w:r>
      <w:r w:rsidRPr="002A6A9D">
        <w:rPr>
          <w:rFonts w:ascii="Times New Roman" w:hAnsi="Times New Roman" w:cs="Times New Roman"/>
          <w:sz w:val="24"/>
          <w:szCs w:val="24"/>
        </w:rPr>
        <w:tab/>
        <w:t>Noise</w:t>
      </w:r>
      <w:r w:rsidRPr="002A6A9D">
        <w:rPr>
          <w:rFonts w:ascii="Times New Roman" w:hAnsi="Times New Roman" w:cs="Times New Roman"/>
          <w:sz w:val="24"/>
          <w:szCs w:val="24"/>
        </w:rPr>
        <w:tab/>
        <w:t xml:space="preserve">      Noise</w:t>
      </w:r>
      <w:r w:rsidRPr="002A6A9D">
        <w:rPr>
          <w:rFonts w:ascii="Times New Roman" w:hAnsi="Times New Roman" w:cs="Times New Roman"/>
          <w:sz w:val="24"/>
          <w:szCs w:val="24"/>
        </w:rPr>
        <w:tab/>
      </w:r>
      <w:r w:rsidRPr="002A6A9D">
        <w:rPr>
          <w:rFonts w:ascii="Times New Roman" w:hAnsi="Times New Roman" w:cs="Times New Roman"/>
          <w:sz w:val="24"/>
          <w:szCs w:val="24"/>
        </w:rPr>
        <w:tab/>
      </w:r>
      <w:r w:rsidRPr="002A6A9D">
        <w:rPr>
          <w:rFonts w:ascii="Times New Roman" w:hAnsi="Times New Roman" w:cs="Times New Roman"/>
          <w:sz w:val="24"/>
          <w:szCs w:val="24"/>
        </w:rPr>
        <w:tab/>
        <w:t>Noise</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    Thermal </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    Noise</w:t>
      </w:r>
    </w:p>
    <w:p w:rsidR="008C69A4" w:rsidRPr="002A6A9D" w:rsidRDefault="008C69A4" w:rsidP="008C69A4">
      <w:pPr>
        <w:pStyle w:val="ListParagraph"/>
        <w:spacing w:after="0"/>
        <w:ind w:left="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14. Define band-limited white noise.</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 xml:space="preserve">Solution: </w:t>
      </w:r>
    </w:p>
    <w:p w:rsidR="008C69A4" w:rsidRPr="002A6A9D" w:rsidRDefault="008C69A4" w:rsidP="008C69A4">
      <w:pPr>
        <w:pStyle w:val="ListParagraph"/>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Noise with non-zero and constant density over a finite frequency band is called band-limit white noise i.e.,</w:t>
      </w:r>
    </w:p>
    <w:p w:rsidR="008C69A4" w:rsidRPr="002A6A9D" w:rsidRDefault="008C69A4" w:rsidP="008C69A4">
      <w:pPr>
        <w:pStyle w:val="ListParagraph"/>
        <w:spacing w:after="0"/>
        <w:ind w:left="0" w:firstLine="720"/>
        <w:jc w:val="both"/>
        <w:rPr>
          <w:rFonts w:ascii="Times New Roman" w:hAnsi="Times New Roman" w:cs="Times New Roman"/>
          <w:position w:val="-46"/>
          <w:sz w:val="24"/>
          <w:szCs w:val="24"/>
        </w:rPr>
      </w:pPr>
      <w:r w:rsidRPr="002A6A9D">
        <w:rPr>
          <w:rFonts w:ascii="Times New Roman" w:hAnsi="Times New Roman" w:cs="Times New Roman"/>
          <w:position w:val="-46"/>
          <w:sz w:val="24"/>
          <w:szCs w:val="24"/>
        </w:rPr>
        <w:object w:dxaOrig="2659" w:dyaOrig="1040">
          <v:shape id="_x0000_i1935" type="#_x0000_t75" style="width:129.75pt;height:50.25pt" o:ole="">
            <v:imagedata r:id="rId1734" o:title=""/>
          </v:shape>
          <o:OLEObject Type="Embed" ProgID="Equation.DSMT4" ShapeID="_x0000_i1935" DrawAspect="Content" ObjectID="_1474532061" r:id="rId1735"/>
        </w:object>
      </w:r>
    </w:p>
    <w:p w:rsidR="008C69A4" w:rsidRPr="002A6A9D" w:rsidRDefault="008C69A4" w:rsidP="008C69A4">
      <w:pPr>
        <w:pStyle w:val="ListParagraph"/>
        <w:spacing w:after="0"/>
        <w:ind w:left="0" w:firstLine="720"/>
        <w:jc w:val="both"/>
        <w:rPr>
          <w:rFonts w:ascii="Times New Roman" w:hAnsi="Times New Roman" w:cs="Times New Roman"/>
          <w:sz w:val="24"/>
          <w:szCs w:val="24"/>
        </w:rPr>
      </w:pP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15. Define (a) Thermal Noise (b) White Noise.</w:t>
      </w:r>
    </w:p>
    <w:p w:rsidR="008C69A4" w:rsidRPr="002A6A9D" w:rsidRDefault="008C69A4" w:rsidP="008C69A4">
      <w:pPr>
        <w:pStyle w:val="ListParagraph"/>
        <w:spacing w:after="0"/>
        <w:ind w:left="0"/>
        <w:jc w:val="both"/>
        <w:rPr>
          <w:rFonts w:ascii="Times New Roman" w:hAnsi="Times New Roman" w:cs="Times New Roman"/>
          <w:sz w:val="24"/>
          <w:szCs w:val="24"/>
        </w:rPr>
      </w:pPr>
      <w:r w:rsidRPr="002A6A9D">
        <w:rPr>
          <w:rFonts w:ascii="Times New Roman" w:hAnsi="Times New Roman" w:cs="Times New Roman"/>
          <w:sz w:val="24"/>
          <w:szCs w:val="24"/>
        </w:rPr>
        <w:t>Solution:</w:t>
      </w:r>
    </w:p>
    <w:p w:rsidR="008C69A4" w:rsidRPr="002A6A9D" w:rsidRDefault="008C69A4" w:rsidP="008C69A4">
      <w:pPr>
        <w:pStyle w:val="ListParagraph"/>
        <w:spacing w:after="0"/>
        <w:ind w:left="0"/>
        <w:jc w:val="both"/>
        <w:rPr>
          <w:rFonts w:ascii="Times New Roman" w:hAnsi="Times New Roman" w:cs="Times New Roman"/>
          <w:sz w:val="24"/>
          <w:szCs w:val="24"/>
        </w:rPr>
      </w:pPr>
    </w:p>
    <w:p w:rsidR="008C69A4" w:rsidRPr="002A6A9D" w:rsidRDefault="008C69A4" w:rsidP="008C69A4">
      <w:pPr>
        <w:pStyle w:val="ListParagraph"/>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(a) Thermal Noise: This noise is due to the random motion of free electrons in a conducting medium such as a resistor.</w:t>
      </w:r>
    </w:p>
    <w:p w:rsidR="008C69A4" w:rsidRPr="002A6A9D" w:rsidRDefault="008C69A4" w:rsidP="008C69A4">
      <w:pPr>
        <w:pStyle w:val="ListParagraph"/>
        <w:spacing w:after="0"/>
        <w:ind w:left="3600" w:firstLine="720"/>
        <w:jc w:val="both"/>
        <w:rPr>
          <w:rFonts w:ascii="Times New Roman" w:hAnsi="Times New Roman" w:cs="Times New Roman"/>
          <w:sz w:val="24"/>
          <w:szCs w:val="24"/>
        </w:rPr>
      </w:pPr>
      <w:r w:rsidRPr="002A6A9D">
        <w:rPr>
          <w:rFonts w:ascii="Times New Roman" w:hAnsi="Times New Roman" w:cs="Times New Roman"/>
          <w:sz w:val="24"/>
          <w:szCs w:val="24"/>
        </w:rPr>
        <w:t>(or)</w:t>
      </w:r>
    </w:p>
    <w:p w:rsidR="008C69A4" w:rsidRPr="002A6A9D" w:rsidRDefault="008C69A4" w:rsidP="008C69A4">
      <w:pPr>
        <w:pStyle w:val="ListParagraph"/>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Thermal noise is the name given to the electrical noise arising from the random motion of electrons in a conductor.</w:t>
      </w:r>
    </w:p>
    <w:p w:rsidR="008C69A4" w:rsidRPr="002A6A9D" w:rsidRDefault="008C69A4" w:rsidP="008C69A4">
      <w:pPr>
        <w:pStyle w:val="ListParagraph"/>
        <w:spacing w:after="0"/>
        <w:ind w:firstLine="720"/>
        <w:jc w:val="both"/>
        <w:rPr>
          <w:rFonts w:ascii="Times New Roman" w:hAnsi="Times New Roman" w:cs="Times New Roman"/>
          <w:sz w:val="24"/>
          <w:szCs w:val="24"/>
        </w:rPr>
      </w:pPr>
      <w:r w:rsidRPr="002A6A9D">
        <w:rPr>
          <w:rFonts w:ascii="Times New Roman" w:hAnsi="Times New Roman" w:cs="Times New Roman"/>
          <w:sz w:val="24"/>
          <w:szCs w:val="24"/>
        </w:rPr>
        <w:t>(b) White Noise(or) Gaussian Noise: The noise analysis of communication systems is based on an idealized form of noise called White Noise.</w:t>
      </w:r>
    </w:p>
    <w:p w:rsidR="008C69A4" w:rsidRPr="002A6A9D" w:rsidRDefault="008C69A4" w:rsidP="008C69A4">
      <w:pPr>
        <w:pStyle w:val="ListParagraph"/>
        <w:spacing w:after="0"/>
        <w:ind w:left="0"/>
        <w:jc w:val="both"/>
        <w:rPr>
          <w:rFonts w:ascii="Times New Roman" w:hAnsi="Times New Roman" w:cs="Times New Roman"/>
          <w:sz w:val="24"/>
          <w:szCs w:val="24"/>
        </w:rPr>
      </w:pPr>
    </w:p>
    <w:p w:rsidR="008C69A4" w:rsidRPr="002A6A9D" w:rsidRDefault="008C69A4" w:rsidP="008C69A4">
      <w:pPr>
        <w:jc w:val="center"/>
        <w:rPr>
          <w:rFonts w:ascii="Times New Roman" w:hAnsi="Times New Roman" w:cs="Times New Roman"/>
          <w:b/>
          <w:sz w:val="24"/>
          <w:szCs w:val="24"/>
        </w:rPr>
      </w:pPr>
      <w:r w:rsidRPr="002A6A9D">
        <w:rPr>
          <w:rFonts w:ascii="Times New Roman" w:hAnsi="Times New Roman" w:cs="Times New Roman"/>
          <w:b/>
          <w:bCs/>
          <w:sz w:val="24"/>
          <w:szCs w:val="24"/>
        </w:rPr>
        <w:t>UNIT-V: LINEAR SYSTEM RANDOM INPUTS</w:t>
      </w:r>
    </w:p>
    <w:p w:rsidR="008C69A4" w:rsidRPr="002A6A9D" w:rsidRDefault="008C69A4" w:rsidP="008C69A4">
      <w:pPr>
        <w:pStyle w:val="ListParagraph"/>
        <w:spacing w:after="0"/>
        <w:ind w:left="0"/>
        <w:jc w:val="center"/>
        <w:rPr>
          <w:rFonts w:ascii="Times New Roman" w:hAnsi="Times New Roman" w:cs="Times New Roman"/>
          <w:b/>
          <w:sz w:val="24"/>
          <w:szCs w:val="24"/>
        </w:rPr>
      </w:pPr>
      <w:r w:rsidRPr="002A6A9D">
        <w:rPr>
          <w:rFonts w:ascii="Times New Roman" w:hAnsi="Times New Roman" w:cs="Times New Roman"/>
          <w:b/>
          <w:sz w:val="24"/>
          <w:szCs w:val="24"/>
        </w:rPr>
        <w:t>PART-B</w:t>
      </w: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A random process </w:t>
      </w:r>
      <w:r w:rsidRPr="002A6A9D">
        <w:rPr>
          <w:rFonts w:ascii="Times New Roman" w:hAnsi="Times New Roman" w:cs="Times New Roman"/>
          <w:position w:val="-14"/>
          <w:sz w:val="24"/>
          <w:szCs w:val="24"/>
        </w:rPr>
        <w:object w:dxaOrig="560" w:dyaOrig="400">
          <v:shape id="_x0000_i1936" type="#_x0000_t75" style="width:28.5pt;height:21.75pt" o:ole="">
            <v:imagedata r:id="rId1736" o:title=""/>
          </v:shape>
          <o:OLEObject Type="Embed" ProgID="Equation.DSMT4" ShapeID="_x0000_i1936" DrawAspect="Content" ObjectID="_1474532062" r:id="rId1737"/>
        </w:object>
      </w:r>
      <w:r w:rsidRPr="002A6A9D">
        <w:rPr>
          <w:rFonts w:ascii="Times New Roman" w:hAnsi="Times New Roman" w:cs="Times New Roman"/>
          <w:sz w:val="24"/>
          <w:szCs w:val="24"/>
        </w:rPr>
        <w:t xml:space="preserve">is the input to a linear system whose impulse response is </w:t>
      </w:r>
      <w:r w:rsidRPr="002A6A9D">
        <w:rPr>
          <w:rFonts w:ascii="Times New Roman" w:hAnsi="Times New Roman" w:cs="Times New Roman"/>
          <w:position w:val="-14"/>
          <w:sz w:val="24"/>
          <w:szCs w:val="24"/>
        </w:rPr>
        <w:object w:dxaOrig="1640" w:dyaOrig="400">
          <v:shape id="_x0000_i1937" type="#_x0000_t75" style="width:79.5pt;height:21.75pt" o:ole="">
            <v:imagedata r:id="rId1738" o:title=""/>
          </v:shape>
          <o:OLEObject Type="Embed" ProgID="Equation.DSMT4" ShapeID="_x0000_i1937" DrawAspect="Content" ObjectID="_1474532063" r:id="rId1739"/>
        </w:object>
      </w:r>
      <w:r w:rsidRPr="002A6A9D">
        <w:rPr>
          <w:rFonts w:ascii="Times New Roman" w:hAnsi="Times New Roman" w:cs="Times New Roman"/>
          <w:sz w:val="24"/>
          <w:szCs w:val="24"/>
        </w:rPr>
        <w:t xml:space="preserve">. If the autocorrelation function of the process is </w:t>
      </w:r>
      <w:r w:rsidRPr="002A6A9D">
        <w:rPr>
          <w:rFonts w:ascii="Times New Roman" w:hAnsi="Times New Roman" w:cs="Times New Roman"/>
          <w:position w:val="-14"/>
          <w:sz w:val="24"/>
          <w:szCs w:val="24"/>
        </w:rPr>
        <w:object w:dxaOrig="1400" w:dyaOrig="420">
          <v:shape id="_x0000_i1938" type="#_x0000_t75" style="width:1in;height:21.75pt" o:ole="">
            <v:imagedata r:id="rId1740" o:title=""/>
          </v:shape>
          <o:OLEObject Type="Embed" ProgID="Equation.DSMT4" ShapeID="_x0000_i1938" DrawAspect="Content" ObjectID="_1474532064" r:id="rId1741"/>
        </w:object>
      </w:r>
      <w:r w:rsidRPr="002A6A9D">
        <w:rPr>
          <w:rFonts w:ascii="Times New Roman" w:hAnsi="Times New Roman" w:cs="Times New Roman"/>
          <w:sz w:val="24"/>
          <w:szCs w:val="24"/>
        </w:rPr>
        <w:t xml:space="preserve"> , find the power spectral density of the output process </w:t>
      </w:r>
      <w:r w:rsidRPr="002A6A9D">
        <w:rPr>
          <w:rFonts w:ascii="Times New Roman" w:hAnsi="Times New Roman" w:cs="Times New Roman"/>
          <w:position w:val="-14"/>
          <w:sz w:val="24"/>
          <w:szCs w:val="24"/>
        </w:rPr>
        <w:object w:dxaOrig="520" w:dyaOrig="400">
          <v:shape id="_x0000_i1939" type="#_x0000_t75" style="width:28.5pt;height:21.75pt" o:ole="">
            <v:imagedata r:id="rId1742" o:title=""/>
          </v:shape>
          <o:OLEObject Type="Embed" ProgID="Equation.DSMT4" ShapeID="_x0000_i1939" DrawAspect="Content" ObjectID="_1474532065" r:id="rId1743"/>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If </w:t>
      </w:r>
      <w:r w:rsidRPr="002A6A9D">
        <w:rPr>
          <w:rFonts w:ascii="Times New Roman" w:hAnsi="Times New Roman" w:cs="Times New Roman"/>
          <w:position w:val="-14"/>
          <w:sz w:val="24"/>
          <w:szCs w:val="24"/>
        </w:rPr>
        <w:object w:dxaOrig="2900" w:dyaOrig="400">
          <v:shape id="_x0000_i1940" type="#_x0000_t75" style="width:2in;height:21.75pt" o:ole="">
            <v:imagedata r:id="rId1744" o:title=""/>
          </v:shape>
          <o:OLEObject Type="Embed" ProgID="Equation.DSMT4" ShapeID="_x0000_i1940" DrawAspect="Content" ObjectID="_1474532066" r:id="rId1745"/>
        </w:object>
      </w:r>
      <w:r w:rsidRPr="002A6A9D">
        <w:rPr>
          <w:rFonts w:ascii="Times New Roman" w:hAnsi="Times New Roman" w:cs="Times New Roman"/>
          <w:sz w:val="24"/>
          <w:szCs w:val="24"/>
        </w:rPr>
        <w:t xml:space="preserve"> where A is a constant ,</w:t>
      </w:r>
      <w:r w:rsidRPr="002A6A9D">
        <w:rPr>
          <w:rFonts w:ascii="Times New Roman" w:hAnsi="Times New Roman" w:cs="Times New Roman"/>
          <w:position w:val="-6"/>
          <w:sz w:val="24"/>
          <w:szCs w:val="24"/>
        </w:rPr>
        <w:object w:dxaOrig="200" w:dyaOrig="279">
          <v:shape id="_x0000_i1941" type="#_x0000_t75" style="width:7.5pt;height:14.25pt" o:ole="">
            <v:imagedata r:id="rId1746" o:title=""/>
          </v:shape>
          <o:OLEObject Type="Embed" ProgID="Equation.DSMT4" ShapeID="_x0000_i1941" DrawAspect="Content" ObjectID="_1474532067" r:id="rId1747"/>
        </w:object>
      </w:r>
      <w:r w:rsidRPr="002A6A9D">
        <w:rPr>
          <w:rFonts w:ascii="Times New Roman" w:hAnsi="Times New Roman" w:cs="Times New Roman"/>
          <w:sz w:val="24"/>
          <w:szCs w:val="24"/>
        </w:rPr>
        <w:t xml:space="preserve">is a random variable with uniform distribution in </w:t>
      </w:r>
      <w:r w:rsidRPr="002A6A9D">
        <w:rPr>
          <w:rFonts w:ascii="Times New Roman" w:hAnsi="Times New Roman" w:cs="Times New Roman"/>
          <w:position w:val="-14"/>
          <w:sz w:val="24"/>
          <w:szCs w:val="24"/>
        </w:rPr>
        <w:object w:dxaOrig="800" w:dyaOrig="400">
          <v:shape id="_x0000_i1942" type="#_x0000_t75" style="width:36pt;height:21.75pt" o:ole="">
            <v:imagedata r:id="rId1748" o:title=""/>
          </v:shape>
          <o:OLEObject Type="Embed" ProgID="Equation.DSMT4" ShapeID="_x0000_i1942" DrawAspect="Content" ObjectID="_1474532068" r:id="rId1749"/>
        </w:object>
      </w:r>
      <w:r w:rsidRPr="002A6A9D">
        <w:rPr>
          <w:rFonts w:ascii="Times New Roman" w:hAnsi="Times New Roman" w:cs="Times New Roman"/>
          <w:sz w:val="24"/>
          <w:szCs w:val="24"/>
        </w:rPr>
        <w:t xml:space="preserve">and </w:t>
      </w:r>
      <w:r w:rsidRPr="002A6A9D">
        <w:rPr>
          <w:rFonts w:ascii="Times New Roman" w:hAnsi="Times New Roman" w:cs="Times New Roman"/>
          <w:position w:val="-14"/>
          <w:sz w:val="24"/>
          <w:szCs w:val="24"/>
        </w:rPr>
        <w:object w:dxaOrig="560" w:dyaOrig="400">
          <v:shape id="_x0000_i1943" type="#_x0000_t75" style="width:28.5pt;height:21.75pt" o:ole="">
            <v:imagedata r:id="rId1750" o:title=""/>
          </v:shape>
          <o:OLEObject Type="Embed" ProgID="Equation.DSMT4" ShapeID="_x0000_i1943" DrawAspect="Content" ObjectID="_1474532069" r:id="rId1751"/>
        </w:object>
      </w:r>
      <w:r w:rsidRPr="002A6A9D">
        <w:rPr>
          <w:rFonts w:ascii="Times New Roman" w:hAnsi="Times New Roman" w:cs="Times New Roman"/>
          <w:sz w:val="24"/>
          <w:szCs w:val="24"/>
        </w:rPr>
        <w:t xml:space="preserve"> is a band-limited Gaussian white noise with a </w:t>
      </w:r>
      <w:r w:rsidRPr="002A6A9D">
        <w:rPr>
          <w:rFonts w:ascii="Times New Roman" w:hAnsi="Times New Roman" w:cs="Times New Roman"/>
          <w:sz w:val="24"/>
          <w:szCs w:val="24"/>
        </w:rPr>
        <w:lastRenderedPageBreak/>
        <w:t xml:space="preserve">power spectral density </w:t>
      </w:r>
      <w:r w:rsidRPr="002A6A9D">
        <w:rPr>
          <w:rFonts w:ascii="Times New Roman" w:hAnsi="Times New Roman" w:cs="Times New Roman"/>
          <w:position w:val="-46"/>
          <w:sz w:val="24"/>
          <w:szCs w:val="24"/>
        </w:rPr>
        <w:object w:dxaOrig="3500" w:dyaOrig="1040">
          <v:shape id="_x0000_i1944" type="#_x0000_t75" style="width:172.5pt;height:50.25pt" o:ole="">
            <v:imagedata r:id="rId1752" o:title=""/>
          </v:shape>
          <o:OLEObject Type="Embed" ProgID="Equation.DSMT4" ShapeID="_x0000_i1944" DrawAspect="Content" ObjectID="_1474532070" r:id="rId1753"/>
        </w:object>
      </w:r>
      <w:r w:rsidRPr="002A6A9D">
        <w:rPr>
          <w:rFonts w:ascii="Times New Roman" w:hAnsi="Times New Roman" w:cs="Times New Roman"/>
          <w:sz w:val="24"/>
          <w:szCs w:val="24"/>
        </w:rPr>
        <w:t xml:space="preserve">. Find the power spectral density of  </w:t>
      </w:r>
      <w:r w:rsidRPr="002A6A9D">
        <w:rPr>
          <w:rFonts w:ascii="Times New Roman" w:hAnsi="Times New Roman" w:cs="Times New Roman"/>
          <w:position w:val="-14"/>
          <w:sz w:val="24"/>
          <w:szCs w:val="24"/>
        </w:rPr>
        <w:object w:dxaOrig="520" w:dyaOrig="400">
          <v:shape id="_x0000_i1945" type="#_x0000_t75" style="width:28.5pt;height:21.75pt" o:ole="">
            <v:imagedata r:id="rId1742" o:title=""/>
          </v:shape>
          <o:OLEObject Type="Embed" ProgID="Equation.DSMT4" ShapeID="_x0000_i1945" DrawAspect="Content" ObjectID="_1474532071" r:id="rId1754"/>
        </w:object>
      </w:r>
      <w:r w:rsidRPr="002A6A9D">
        <w:rPr>
          <w:rFonts w:ascii="Times New Roman" w:hAnsi="Times New Roman" w:cs="Times New Roman"/>
          <w:sz w:val="24"/>
          <w:szCs w:val="24"/>
        </w:rPr>
        <w:t xml:space="preserve">. Assume that </w:t>
      </w:r>
      <w:r w:rsidRPr="002A6A9D">
        <w:rPr>
          <w:rFonts w:ascii="Times New Roman" w:hAnsi="Times New Roman" w:cs="Times New Roman"/>
          <w:position w:val="-14"/>
          <w:sz w:val="24"/>
          <w:szCs w:val="24"/>
        </w:rPr>
        <w:object w:dxaOrig="560" w:dyaOrig="400">
          <v:shape id="_x0000_i1946" type="#_x0000_t75" style="width:28.5pt;height:21.75pt" o:ole="">
            <v:imagedata r:id="rId1755" o:title=""/>
          </v:shape>
          <o:OLEObject Type="Embed" ProgID="Equation.DSMT4" ShapeID="_x0000_i1946" DrawAspect="Content" ObjectID="_1474532072" r:id="rId1756"/>
        </w:object>
      </w:r>
      <w:r w:rsidRPr="002A6A9D">
        <w:rPr>
          <w:rFonts w:ascii="Times New Roman" w:hAnsi="Times New Roman" w:cs="Times New Roman"/>
          <w:sz w:val="24"/>
          <w:szCs w:val="24"/>
        </w:rPr>
        <w:t xml:space="preserve">and </w:t>
      </w:r>
      <w:r w:rsidRPr="002A6A9D">
        <w:rPr>
          <w:rFonts w:ascii="Times New Roman" w:hAnsi="Times New Roman" w:cs="Times New Roman"/>
          <w:position w:val="-6"/>
          <w:sz w:val="24"/>
          <w:szCs w:val="24"/>
        </w:rPr>
        <w:object w:dxaOrig="200" w:dyaOrig="279">
          <v:shape id="_x0000_i1947" type="#_x0000_t75" style="width:7.5pt;height:14.25pt" o:ole="">
            <v:imagedata r:id="rId1757" o:title=""/>
          </v:shape>
          <o:OLEObject Type="Embed" ProgID="Equation.DSMT4" ShapeID="_x0000_i1947" DrawAspect="Content" ObjectID="_1474532073" r:id="rId1758"/>
        </w:object>
      </w:r>
      <w:r w:rsidRPr="002A6A9D">
        <w:rPr>
          <w:rFonts w:ascii="Times New Roman" w:hAnsi="Times New Roman" w:cs="Times New Roman"/>
          <w:sz w:val="24"/>
          <w:szCs w:val="24"/>
        </w:rPr>
        <w:t xml:space="preserve"> are independent.</w:t>
      </w: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Consider a Gaussian white noise of zero mean and power spectral density </w:t>
      </w:r>
      <w:r w:rsidRPr="002A6A9D">
        <w:rPr>
          <w:rFonts w:ascii="Times New Roman" w:hAnsi="Times New Roman" w:cs="Times New Roman"/>
          <w:position w:val="-24"/>
          <w:sz w:val="24"/>
          <w:szCs w:val="24"/>
        </w:rPr>
        <w:object w:dxaOrig="400" w:dyaOrig="620">
          <v:shape id="_x0000_i1948" type="#_x0000_t75" style="width:21.75pt;height:28.5pt" o:ole="">
            <v:imagedata r:id="rId1759" o:title=""/>
          </v:shape>
          <o:OLEObject Type="Embed" ProgID="Equation.DSMT4" ShapeID="_x0000_i1948" DrawAspect="Content" ObjectID="_1474532074" r:id="rId1760"/>
        </w:object>
      </w:r>
      <w:r w:rsidRPr="002A6A9D">
        <w:rPr>
          <w:rFonts w:ascii="Times New Roman" w:hAnsi="Times New Roman" w:cs="Times New Roman"/>
          <w:sz w:val="24"/>
          <w:szCs w:val="24"/>
        </w:rPr>
        <w:t xml:space="preserve"> applied to a low pass RC filter whose transfer function is </w:t>
      </w:r>
      <w:r w:rsidRPr="002A6A9D">
        <w:rPr>
          <w:rFonts w:ascii="Times New Roman" w:hAnsi="Times New Roman" w:cs="Times New Roman"/>
          <w:position w:val="-28"/>
          <w:sz w:val="24"/>
          <w:szCs w:val="24"/>
        </w:rPr>
        <w:object w:dxaOrig="2020" w:dyaOrig="660">
          <v:shape id="_x0000_i1949" type="#_x0000_t75" style="width:100.5pt;height:36pt" o:ole="">
            <v:imagedata r:id="rId1761" o:title=""/>
          </v:shape>
          <o:OLEObject Type="Embed" ProgID="Equation.DSMT4" ShapeID="_x0000_i1949" DrawAspect="Content" ObjectID="_1474532075" r:id="rId1762"/>
        </w:object>
      </w:r>
      <w:r w:rsidRPr="002A6A9D">
        <w:rPr>
          <w:rFonts w:ascii="Times New Roman" w:hAnsi="Times New Roman" w:cs="Times New Roman"/>
          <w:sz w:val="24"/>
          <w:szCs w:val="24"/>
        </w:rPr>
        <w:t>. Find the autocorrelation function.</w:t>
      </w: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A wide-sense stationary noise process N(t) has an autocorrelation function </w:t>
      </w:r>
      <w:r w:rsidRPr="002A6A9D">
        <w:rPr>
          <w:rFonts w:ascii="Times New Roman" w:hAnsi="Times New Roman" w:cs="Times New Roman"/>
          <w:position w:val="-14"/>
          <w:sz w:val="24"/>
          <w:szCs w:val="24"/>
        </w:rPr>
        <w:object w:dxaOrig="1560" w:dyaOrig="420">
          <v:shape id="_x0000_i1950" type="#_x0000_t75" style="width:79.5pt;height:21.75pt" o:ole="">
            <v:imagedata r:id="rId1763" o:title=""/>
          </v:shape>
          <o:OLEObject Type="Embed" ProgID="Equation.DSMT4" ShapeID="_x0000_i1950" DrawAspect="Content" ObjectID="_1474532076" r:id="rId1764"/>
        </w:object>
      </w:r>
      <w:r w:rsidRPr="002A6A9D">
        <w:rPr>
          <w:rFonts w:ascii="Times New Roman" w:hAnsi="Times New Roman" w:cs="Times New Roman"/>
          <w:sz w:val="24"/>
          <w:szCs w:val="24"/>
        </w:rPr>
        <w:t>, where P is a constant Find its power spectrum</w:t>
      </w: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A wide sense stationary process X(t) is the input to a linear system with impulse response </w:t>
      </w:r>
      <w:r w:rsidRPr="002A6A9D">
        <w:rPr>
          <w:rFonts w:ascii="Times New Roman" w:hAnsi="Times New Roman" w:cs="Times New Roman"/>
          <w:position w:val="-14"/>
          <w:sz w:val="24"/>
          <w:szCs w:val="24"/>
        </w:rPr>
        <w:object w:dxaOrig="1700" w:dyaOrig="400">
          <v:shape id="_x0000_i1951" type="#_x0000_t75" style="width:86.25pt;height:21.75pt" o:ole="">
            <v:imagedata r:id="rId1765" o:title=""/>
          </v:shape>
          <o:OLEObject Type="Embed" ProgID="Equation.DSMT4" ShapeID="_x0000_i1951" DrawAspect="Content" ObjectID="_1474532077" r:id="rId1766"/>
        </w:object>
      </w:r>
      <w:r w:rsidRPr="002A6A9D">
        <w:rPr>
          <w:rFonts w:ascii="Times New Roman" w:hAnsi="Times New Roman" w:cs="Times New Roman"/>
          <w:sz w:val="24"/>
          <w:szCs w:val="24"/>
        </w:rPr>
        <w:t xml:space="preserve">. If the autocorrelation function  of X(t) is </w:t>
      </w:r>
      <w:r w:rsidRPr="002A6A9D">
        <w:rPr>
          <w:rFonts w:ascii="Times New Roman" w:hAnsi="Times New Roman" w:cs="Times New Roman"/>
          <w:position w:val="-14"/>
          <w:sz w:val="24"/>
          <w:szCs w:val="24"/>
        </w:rPr>
        <w:object w:dxaOrig="1400" w:dyaOrig="420">
          <v:shape id="_x0000_i1952" type="#_x0000_t75" style="width:1in;height:21.75pt" o:ole="">
            <v:imagedata r:id="rId1767" o:title=""/>
          </v:shape>
          <o:OLEObject Type="Embed" ProgID="Equation.DSMT4" ShapeID="_x0000_i1952" DrawAspect="Content" ObjectID="_1474532078" r:id="rId1768"/>
        </w:object>
      </w:r>
      <w:r w:rsidRPr="002A6A9D">
        <w:rPr>
          <w:rFonts w:ascii="Times New Roman" w:hAnsi="Times New Roman" w:cs="Times New Roman"/>
          <w:sz w:val="24"/>
          <w:szCs w:val="24"/>
        </w:rPr>
        <w:t>, find the power spectral density of the output process Y(t).</w:t>
      </w: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A random process X(t) with </w:t>
      </w:r>
      <w:r w:rsidRPr="002A6A9D">
        <w:rPr>
          <w:rFonts w:ascii="Times New Roman" w:hAnsi="Times New Roman" w:cs="Times New Roman"/>
          <w:position w:val="-14"/>
          <w:sz w:val="24"/>
          <w:szCs w:val="24"/>
        </w:rPr>
        <w:object w:dxaOrig="1400" w:dyaOrig="420">
          <v:shape id="_x0000_i1953" type="#_x0000_t75" style="width:1in;height:21.75pt" o:ole="">
            <v:imagedata r:id="rId1769" o:title=""/>
          </v:shape>
          <o:OLEObject Type="Embed" ProgID="Equation.DSMT4" ShapeID="_x0000_i1953" DrawAspect="Content" ObjectID="_1474532079" r:id="rId1770"/>
        </w:object>
      </w:r>
      <w:r w:rsidRPr="002A6A9D">
        <w:rPr>
          <w:rFonts w:ascii="Times New Roman" w:hAnsi="Times New Roman" w:cs="Times New Roman"/>
          <w:sz w:val="24"/>
          <w:szCs w:val="24"/>
        </w:rPr>
        <w:t xml:space="preserve">is the input to a linear system whose impulse response is </w:t>
      </w:r>
      <w:r w:rsidRPr="002A6A9D">
        <w:rPr>
          <w:rFonts w:ascii="Times New Roman" w:hAnsi="Times New Roman" w:cs="Times New Roman"/>
          <w:position w:val="-14"/>
          <w:sz w:val="24"/>
          <w:szCs w:val="24"/>
        </w:rPr>
        <w:object w:dxaOrig="1640" w:dyaOrig="400">
          <v:shape id="_x0000_i1954" type="#_x0000_t75" style="width:79.5pt;height:21.75pt" o:ole="">
            <v:imagedata r:id="rId1771" o:title=""/>
          </v:shape>
          <o:OLEObject Type="Embed" ProgID="Equation.DSMT4" ShapeID="_x0000_i1954" DrawAspect="Content" ObjectID="_1474532080" r:id="rId1772"/>
        </w:object>
      </w:r>
      <w:r w:rsidRPr="002A6A9D">
        <w:rPr>
          <w:rFonts w:ascii="Times New Roman" w:hAnsi="Times New Roman" w:cs="Times New Roman"/>
          <w:sz w:val="24"/>
          <w:szCs w:val="24"/>
        </w:rPr>
        <w:t xml:space="preserve">. Find cross correlation </w:t>
      </w:r>
      <w:r w:rsidRPr="002A6A9D">
        <w:rPr>
          <w:rFonts w:ascii="Times New Roman" w:hAnsi="Times New Roman" w:cs="Times New Roman"/>
          <w:position w:val="-14"/>
          <w:sz w:val="24"/>
          <w:szCs w:val="24"/>
        </w:rPr>
        <w:object w:dxaOrig="740" w:dyaOrig="400">
          <v:shape id="_x0000_i1955" type="#_x0000_t75" style="width:36pt;height:21.75pt" o:ole="">
            <v:imagedata r:id="rId1773" o:title=""/>
          </v:shape>
          <o:OLEObject Type="Embed" ProgID="Equation.DSMT4" ShapeID="_x0000_i1955" DrawAspect="Content" ObjectID="_1474532081" r:id="rId1774"/>
        </w:object>
      </w:r>
      <w:r w:rsidRPr="002A6A9D">
        <w:rPr>
          <w:rFonts w:ascii="Times New Roman" w:hAnsi="Times New Roman" w:cs="Times New Roman"/>
          <w:sz w:val="24"/>
          <w:szCs w:val="24"/>
        </w:rPr>
        <w:t>between the input process X(t) and the output process Y(t).</w:t>
      </w:r>
    </w:p>
    <w:p w:rsidR="008C69A4" w:rsidRPr="002A6A9D" w:rsidRDefault="008C69A4" w:rsidP="008C69A4">
      <w:pPr>
        <w:pStyle w:val="ListParagraph"/>
        <w:spacing w:after="0"/>
        <w:jc w:val="both"/>
        <w:rPr>
          <w:rFonts w:ascii="Times New Roman" w:hAnsi="Times New Roman" w:cs="Times New Roman"/>
          <w:sz w:val="24"/>
          <w:szCs w:val="24"/>
        </w:rPr>
      </w:pP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If X(t) is a band limited process such that </w:t>
      </w:r>
      <w:r w:rsidRPr="002A6A9D">
        <w:rPr>
          <w:rFonts w:ascii="Times New Roman" w:hAnsi="Times New Roman" w:cs="Times New Roman"/>
          <w:position w:val="-14"/>
          <w:sz w:val="24"/>
          <w:szCs w:val="24"/>
        </w:rPr>
        <w:object w:dxaOrig="1180" w:dyaOrig="400">
          <v:shape id="_x0000_i1956" type="#_x0000_t75" style="width:57.75pt;height:21.75pt" o:ole="">
            <v:imagedata r:id="rId1775" o:title=""/>
          </v:shape>
          <o:OLEObject Type="Embed" ProgID="Equation.DSMT4" ShapeID="_x0000_i1956" DrawAspect="Content" ObjectID="_1474532082" r:id="rId1776"/>
        </w:object>
      </w:r>
      <w:r w:rsidRPr="002A6A9D">
        <w:rPr>
          <w:rFonts w:ascii="Times New Roman" w:hAnsi="Times New Roman" w:cs="Times New Roman"/>
          <w:sz w:val="24"/>
          <w:szCs w:val="24"/>
        </w:rPr>
        <w:t>,where</w:t>
      </w:r>
      <w:r w:rsidRPr="002A6A9D">
        <w:rPr>
          <w:rFonts w:ascii="Times New Roman" w:hAnsi="Times New Roman" w:cs="Times New Roman"/>
          <w:position w:val="-14"/>
          <w:sz w:val="24"/>
          <w:szCs w:val="24"/>
        </w:rPr>
        <w:object w:dxaOrig="720" w:dyaOrig="400">
          <v:shape id="_x0000_i1957" type="#_x0000_t75" style="width:36pt;height:21.75pt" o:ole="">
            <v:imagedata r:id="rId1777" o:title=""/>
          </v:shape>
          <o:OLEObject Type="Embed" ProgID="Equation.DSMT4" ShapeID="_x0000_i1957" DrawAspect="Content" ObjectID="_1474532083" r:id="rId1778"/>
        </w:object>
      </w:r>
      <w:r w:rsidRPr="002A6A9D">
        <w:rPr>
          <w:rFonts w:ascii="Times New Roman" w:hAnsi="Times New Roman" w:cs="Times New Roman"/>
          <w:sz w:val="24"/>
          <w:szCs w:val="24"/>
        </w:rPr>
        <w:t xml:space="preserve"> prove that </w:t>
      </w:r>
      <w:r w:rsidRPr="002A6A9D">
        <w:rPr>
          <w:rFonts w:ascii="Times New Roman" w:hAnsi="Times New Roman" w:cs="Times New Roman"/>
          <w:position w:val="-16"/>
          <w:sz w:val="24"/>
          <w:szCs w:val="24"/>
        </w:rPr>
        <w:object w:dxaOrig="3460" w:dyaOrig="440">
          <v:shape id="_x0000_i1958" type="#_x0000_t75" style="width:172.5pt;height:21.75pt" o:ole="">
            <v:imagedata r:id="rId1779" o:title=""/>
          </v:shape>
          <o:OLEObject Type="Embed" ProgID="Equation.DSMT4" ShapeID="_x0000_i1958" DrawAspect="Content" ObjectID="_1474532084" r:id="rId1780"/>
        </w:object>
      </w: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The autocorrelation function of the Poisson increment process is given by </w:t>
      </w:r>
      <w:r w:rsidRPr="002A6A9D">
        <w:rPr>
          <w:rFonts w:ascii="Times New Roman" w:hAnsi="Times New Roman" w:cs="Times New Roman"/>
          <w:position w:val="-56"/>
          <w:sz w:val="24"/>
          <w:szCs w:val="24"/>
        </w:rPr>
        <w:object w:dxaOrig="3720" w:dyaOrig="1240">
          <v:shape id="_x0000_i1959" type="#_x0000_t75" style="width:186.75pt;height:64.5pt" o:ole="">
            <v:imagedata r:id="rId1781" o:title=""/>
          </v:shape>
          <o:OLEObject Type="Embed" ProgID="Equation.DSMT4" ShapeID="_x0000_i1959" DrawAspect="Content" ObjectID="_1474532085" r:id="rId1782"/>
        </w:object>
      </w:r>
      <w:r w:rsidRPr="002A6A9D">
        <w:rPr>
          <w:rFonts w:ascii="Times New Roman" w:hAnsi="Times New Roman" w:cs="Times New Roman"/>
          <w:sz w:val="24"/>
          <w:szCs w:val="24"/>
        </w:rPr>
        <w:t xml:space="preserve">. Prove that its spectral density is given by </w:t>
      </w:r>
      <w:r w:rsidRPr="002A6A9D">
        <w:rPr>
          <w:rFonts w:ascii="Times New Roman" w:hAnsi="Times New Roman" w:cs="Times New Roman"/>
          <w:position w:val="-24"/>
          <w:sz w:val="24"/>
          <w:szCs w:val="24"/>
        </w:rPr>
        <w:object w:dxaOrig="3080" w:dyaOrig="900">
          <v:shape id="_x0000_i1960" type="#_x0000_t75" style="width:151.5pt;height:43.5pt" o:ole="">
            <v:imagedata r:id="rId1783" o:title=""/>
          </v:shape>
          <o:OLEObject Type="Embed" ProgID="Equation.DSMT4" ShapeID="_x0000_i1960" DrawAspect="Content" ObjectID="_1474532086" r:id="rId1784"/>
        </w:object>
      </w:r>
      <w:r w:rsidRPr="002A6A9D">
        <w:rPr>
          <w:rFonts w:ascii="Times New Roman" w:hAnsi="Times New Roman" w:cs="Times New Roman"/>
          <w:sz w:val="24"/>
          <w:szCs w:val="24"/>
        </w:rPr>
        <w:t>.</w:t>
      </w:r>
    </w:p>
    <w:p w:rsidR="008C69A4" w:rsidRPr="002A6A9D" w:rsidRDefault="008C69A4" w:rsidP="008C69A4">
      <w:pPr>
        <w:pStyle w:val="ListParagraph"/>
        <w:spacing w:after="0"/>
        <w:ind w:left="0"/>
        <w:jc w:val="both"/>
        <w:rPr>
          <w:rFonts w:ascii="Times New Roman" w:hAnsi="Times New Roman" w:cs="Times New Roman"/>
          <w:sz w:val="24"/>
          <w:szCs w:val="24"/>
        </w:rPr>
      </w:pP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t xml:space="preserve"> Suppose X(t) be the input process to a linear system with autocorrelation </w:t>
      </w:r>
      <w:r w:rsidRPr="002A6A9D">
        <w:rPr>
          <w:rFonts w:ascii="Times New Roman" w:hAnsi="Times New Roman" w:cs="Times New Roman"/>
          <w:position w:val="-14"/>
          <w:sz w:val="24"/>
          <w:szCs w:val="24"/>
        </w:rPr>
        <w:object w:dxaOrig="1600" w:dyaOrig="400">
          <v:shape id="_x0000_i1961" type="#_x0000_t75" style="width:79.5pt;height:21.75pt" o:ole="">
            <v:imagedata r:id="rId1785" o:title=""/>
          </v:shape>
          <o:OLEObject Type="Embed" ProgID="Equation.DSMT4" ShapeID="_x0000_i1961" DrawAspect="Content" ObjectID="_1474532087" r:id="rId1786"/>
        </w:object>
      </w:r>
      <w:r w:rsidRPr="002A6A9D">
        <w:rPr>
          <w:rFonts w:ascii="Times New Roman" w:hAnsi="Times New Roman" w:cs="Times New Roman"/>
          <w:sz w:val="24"/>
          <w:szCs w:val="24"/>
        </w:rPr>
        <w:t xml:space="preserve">and the impulse response </w:t>
      </w:r>
      <w:r w:rsidRPr="002A6A9D">
        <w:rPr>
          <w:rFonts w:ascii="Times New Roman" w:hAnsi="Times New Roman" w:cs="Times New Roman"/>
          <w:position w:val="-24"/>
          <w:sz w:val="24"/>
          <w:szCs w:val="24"/>
        </w:rPr>
        <w:object w:dxaOrig="1500" w:dyaOrig="620">
          <v:shape id="_x0000_i1962" type="#_x0000_t75" style="width:1in;height:28.5pt" o:ole="">
            <v:imagedata r:id="rId1787" o:title=""/>
          </v:shape>
          <o:OLEObject Type="Embed" ProgID="Equation.DSMT4" ShapeID="_x0000_i1962" DrawAspect="Content" ObjectID="_1474532088" r:id="rId1788"/>
        </w:object>
      </w:r>
      <w:r w:rsidRPr="002A6A9D">
        <w:rPr>
          <w:rFonts w:ascii="Times New Roman" w:hAnsi="Times New Roman" w:cs="Times New Roman"/>
          <w:sz w:val="24"/>
          <w:szCs w:val="24"/>
        </w:rPr>
        <w:t>, then find(i) the autocorrelation of the output process Y(t). (ii) the power spectral density of Y(t).</w:t>
      </w:r>
    </w:p>
    <w:p w:rsidR="008C69A4" w:rsidRPr="002A6A9D" w:rsidRDefault="008C69A4" w:rsidP="008C69A4">
      <w:pPr>
        <w:pStyle w:val="ListParagraph"/>
        <w:numPr>
          <w:ilvl w:val="0"/>
          <w:numId w:val="40"/>
        </w:numPr>
        <w:spacing w:after="0"/>
        <w:jc w:val="both"/>
        <w:rPr>
          <w:rFonts w:ascii="Times New Roman" w:hAnsi="Times New Roman" w:cs="Times New Roman"/>
          <w:sz w:val="24"/>
          <w:szCs w:val="24"/>
        </w:rPr>
      </w:pPr>
      <w:r w:rsidRPr="002A6A9D">
        <w:rPr>
          <w:rFonts w:ascii="Times New Roman" w:hAnsi="Times New Roman" w:cs="Times New Roman"/>
          <w:sz w:val="24"/>
          <w:szCs w:val="24"/>
        </w:rPr>
        <w:lastRenderedPageBreak/>
        <w:t xml:space="preserve"> Show that the power spectrum </w:t>
      </w:r>
      <w:r w:rsidRPr="002A6A9D">
        <w:rPr>
          <w:rFonts w:ascii="Times New Roman" w:hAnsi="Times New Roman" w:cs="Times New Roman"/>
          <w:position w:val="-14"/>
          <w:sz w:val="24"/>
          <w:szCs w:val="24"/>
        </w:rPr>
        <w:object w:dxaOrig="780" w:dyaOrig="400">
          <v:shape id="_x0000_i1963" type="#_x0000_t75" style="width:36pt;height:21.75pt" o:ole="">
            <v:imagedata r:id="rId1789" o:title=""/>
          </v:shape>
          <o:OLEObject Type="Embed" ProgID="Equation.DSMT4" ShapeID="_x0000_i1963" DrawAspect="Content" ObjectID="_1474532089" r:id="rId1790"/>
        </w:object>
      </w:r>
      <w:r w:rsidRPr="002A6A9D">
        <w:rPr>
          <w:rFonts w:ascii="Times New Roman" w:hAnsi="Times New Roman" w:cs="Times New Roman"/>
          <w:sz w:val="24"/>
          <w:szCs w:val="24"/>
        </w:rPr>
        <w:t xml:space="preserve"> of the output of a linear system with system function </w:t>
      </w:r>
      <w:r w:rsidRPr="002A6A9D">
        <w:rPr>
          <w:rFonts w:ascii="Times New Roman" w:hAnsi="Times New Roman" w:cs="Times New Roman"/>
          <w:position w:val="-14"/>
          <w:sz w:val="24"/>
          <w:szCs w:val="24"/>
        </w:rPr>
        <w:object w:dxaOrig="660" w:dyaOrig="400">
          <v:shape id="_x0000_i1964" type="#_x0000_t75" style="width:36pt;height:21.75pt" o:ole="">
            <v:imagedata r:id="rId1791" o:title=""/>
          </v:shape>
          <o:OLEObject Type="Embed" ProgID="Equation.DSMT4" ShapeID="_x0000_i1964" DrawAspect="Content" ObjectID="_1474532090" r:id="rId1792"/>
        </w:object>
      </w:r>
      <w:r w:rsidRPr="002A6A9D">
        <w:rPr>
          <w:rFonts w:ascii="Times New Roman" w:hAnsi="Times New Roman" w:cs="Times New Roman"/>
          <w:sz w:val="24"/>
          <w:szCs w:val="24"/>
        </w:rPr>
        <w:t xml:space="preserve"> is given by </w:t>
      </w:r>
      <w:r w:rsidRPr="002A6A9D">
        <w:rPr>
          <w:rFonts w:ascii="Times New Roman" w:hAnsi="Times New Roman" w:cs="Times New Roman"/>
          <w:position w:val="-16"/>
          <w:sz w:val="24"/>
          <w:szCs w:val="24"/>
        </w:rPr>
        <w:object w:dxaOrig="2540" w:dyaOrig="480">
          <v:shape id="_x0000_i1965" type="#_x0000_t75" style="width:129.75pt;height:21.75pt" o:ole="">
            <v:imagedata r:id="rId1793" o:title=""/>
          </v:shape>
          <o:OLEObject Type="Embed" ProgID="Equation.DSMT4" ShapeID="_x0000_i1965" DrawAspect="Content" ObjectID="_1474532091" r:id="rId1794"/>
        </w:object>
      </w:r>
      <w:r w:rsidRPr="002A6A9D">
        <w:rPr>
          <w:rFonts w:ascii="Times New Roman" w:hAnsi="Times New Roman" w:cs="Times New Roman"/>
          <w:sz w:val="24"/>
          <w:szCs w:val="24"/>
        </w:rPr>
        <w:t xml:space="preserve"> where </w:t>
      </w:r>
      <w:r w:rsidRPr="002A6A9D">
        <w:rPr>
          <w:rFonts w:ascii="Times New Roman" w:hAnsi="Times New Roman" w:cs="Times New Roman"/>
          <w:position w:val="-14"/>
          <w:sz w:val="24"/>
          <w:szCs w:val="24"/>
        </w:rPr>
        <w:object w:dxaOrig="820" w:dyaOrig="400">
          <v:shape id="_x0000_i1966" type="#_x0000_t75" style="width:43.5pt;height:21.75pt" o:ole="">
            <v:imagedata r:id="rId1795" o:title=""/>
          </v:shape>
          <o:OLEObject Type="Embed" ProgID="Equation.DSMT4" ShapeID="_x0000_i1966" DrawAspect="Content" ObjectID="_1474532092" r:id="rId1796"/>
        </w:object>
      </w:r>
      <w:r w:rsidRPr="002A6A9D">
        <w:rPr>
          <w:rFonts w:ascii="Times New Roman" w:hAnsi="Times New Roman" w:cs="Times New Roman"/>
          <w:sz w:val="24"/>
          <w:szCs w:val="24"/>
        </w:rPr>
        <w:t xml:space="preserve"> is the power spectrum of the input.</w:t>
      </w:r>
    </w:p>
    <w:p w:rsidR="008C69A4" w:rsidRPr="002A6A9D" w:rsidRDefault="008C69A4" w:rsidP="008C69A4">
      <w:pPr>
        <w:pStyle w:val="ListParagraph"/>
        <w:numPr>
          <w:ilvl w:val="0"/>
          <w:numId w:val="40"/>
        </w:numPr>
        <w:tabs>
          <w:tab w:val="left" w:pos="360"/>
        </w:tabs>
        <w:jc w:val="both"/>
        <w:rPr>
          <w:rFonts w:ascii="Times New Roman" w:hAnsi="Times New Roman" w:cs="Times New Roman"/>
          <w:sz w:val="24"/>
          <w:szCs w:val="24"/>
        </w:rPr>
      </w:pPr>
      <w:r w:rsidRPr="002A6A9D">
        <w:rPr>
          <w:rFonts w:ascii="Times New Roman" w:hAnsi="Times New Roman" w:cs="Times New Roman"/>
          <w:sz w:val="24"/>
          <w:szCs w:val="24"/>
        </w:rPr>
        <w:t xml:space="preserve"> If </w:t>
      </w:r>
      <w:r w:rsidRPr="002A6A9D">
        <w:rPr>
          <w:rFonts w:ascii="Times New Roman" w:hAnsi="Times New Roman" w:cs="Times New Roman"/>
          <w:position w:val="-14"/>
          <w:sz w:val="24"/>
          <w:szCs w:val="24"/>
        </w:rPr>
        <w:object w:dxaOrig="560" w:dyaOrig="400">
          <v:shape id="_x0000_i1967" type="#_x0000_t75" style="width:28.5pt;height:21.75pt" o:ole="">
            <v:imagedata r:id="rId1797" o:title=""/>
          </v:shape>
          <o:OLEObject Type="Embed" ProgID="Equation.DSMT4" ShapeID="_x0000_i1967" DrawAspect="Content" ObjectID="_1474532093" r:id="rId1798"/>
        </w:object>
      </w:r>
      <w:r w:rsidRPr="002A6A9D">
        <w:rPr>
          <w:rFonts w:ascii="Times New Roman" w:hAnsi="Times New Roman" w:cs="Times New Roman"/>
          <w:sz w:val="24"/>
          <w:szCs w:val="24"/>
        </w:rPr>
        <w:t xml:space="preserve"> is the input voltage to a circuit and </w:t>
      </w:r>
      <w:r w:rsidRPr="002A6A9D">
        <w:rPr>
          <w:rFonts w:ascii="Times New Roman" w:hAnsi="Times New Roman" w:cs="Times New Roman"/>
          <w:position w:val="-14"/>
          <w:sz w:val="24"/>
          <w:szCs w:val="24"/>
        </w:rPr>
        <w:object w:dxaOrig="520" w:dyaOrig="400">
          <v:shape id="_x0000_i1968" type="#_x0000_t75" style="width:28.5pt;height:21.75pt" o:ole="">
            <v:imagedata r:id="rId1799" o:title=""/>
          </v:shape>
          <o:OLEObject Type="Embed" ProgID="Equation.DSMT4" ShapeID="_x0000_i1968" DrawAspect="Content" ObjectID="_1474532094" r:id="rId1800"/>
        </w:object>
      </w:r>
      <w:r w:rsidRPr="002A6A9D">
        <w:rPr>
          <w:rFonts w:ascii="Times New Roman" w:hAnsi="Times New Roman" w:cs="Times New Roman"/>
          <w:sz w:val="24"/>
          <w:szCs w:val="24"/>
        </w:rPr>
        <w:t xml:space="preserve"> is the output voltage, </w:t>
      </w:r>
      <w:r w:rsidRPr="002A6A9D">
        <w:rPr>
          <w:rFonts w:ascii="Times New Roman" w:hAnsi="Times New Roman" w:cs="Times New Roman"/>
          <w:position w:val="-14"/>
          <w:sz w:val="24"/>
          <w:szCs w:val="24"/>
        </w:rPr>
        <w:object w:dxaOrig="760" w:dyaOrig="400">
          <v:shape id="_x0000_i1969" type="#_x0000_t75" style="width:36pt;height:21.75pt" o:ole="">
            <v:imagedata r:id="rId1801" o:title=""/>
          </v:shape>
          <o:OLEObject Type="Embed" ProgID="Equation.DSMT4" ShapeID="_x0000_i1969" DrawAspect="Content" ObjectID="_1474532095" r:id="rId1802"/>
        </w:object>
      </w:r>
      <w:r w:rsidRPr="002A6A9D">
        <w:rPr>
          <w:rFonts w:ascii="Times New Roman" w:hAnsi="Times New Roman" w:cs="Times New Roman"/>
          <w:sz w:val="24"/>
          <w:szCs w:val="24"/>
        </w:rPr>
        <w:t xml:space="preserve"> is a stationary random process with </w:t>
      </w:r>
      <w:r w:rsidRPr="002A6A9D">
        <w:rPr>
          <w:rFonts w:ascii="Times New Roman" w:hAnsi="Times New Roman" w:cs="Times New Roman"/>
          <w:position w:val="-12"/>
          <w:sz w:val="24"/>
          <w:szCs w:val="24"/>
        </w:rPr>
        <w:object w:dxaOrig="680" w:dyaOrig="360">
          <v:shape id="_x0000_i1970" type="#_x0000_t75" style="width:36pt;height:21.75pt" o:ole="">
            <v:imagedata r:id="rId1803" o:title=""/>
          </v:shape>
          <o:OLEObject Type="Embed" ProgID="Equation.DSMT4" ShapeID="_x0000_i1970" DrawAspect="Content" ObjectID="_1474532096" r:id="rId1804"/>
        </w:object>
      </w:r>
      <w:r w:rsidRPr="002A6A9D">
        <w:rPr>
          <w:rFonts w:ascii="Times New Roman" w:hAnsi="Times New Roman" w:cs="Times New Roman"/>
          <w:sz w:val="24"/>
          <w:szCs w:val="24"/>
        </w:rPr>
        <w:t xml:space="preserve">and </w:t>
      </w:r>
      <w:r w:rsidRPr="002A6A9D">
        <w:rPr>
          <w:rFonts w:ascii="Times New Roman" w:hAnsi="Times New Roman" w:cs="Times New Roman"/>
          <w:position w:val="-14"/>
          <w:sz w:val="24"/>
          <w:szCs w:val="24"/>
        </w:rPr>
        <w:object w:dxaOrig="1400" w:dyaOrig="420">
          <v:shape id="_x0000_i1971" type="#_x0000_t75" style="width:1in;height:21.75pt" o:ole="">
            <v:imagedata r:id="rId1805" o:title=""/>
          </v:shape>
          <o:OLEObject Type="Embed" ProgID="Equation.DSMT4" ShapeID="_x0000_i1971" DrawAspect="Content" ObjectID="_1474532097" r:id="rId1806"/>
        </w:object>
      </w:r>
      <w:r w:rsidRPr="002A6A9D">
        <w:rPr>
          <w:rFonts w:ascii="Times New Roman" w:hAnsi="Times New Roman" w:cs="Times New Roman"/>
          <w:sz w:val="24"/>
          <w:szCs w:val="24"/>
        </w:rPr>
        <w:t xml:space="preserve"> . Find</w:t>
      </w:r>
      <w:r w:rsidRPr="002A6A9D">
        <w:rPr>
          <w:rFonts w:ascii="Times New Roman" w:hAnsi="Times New Roman" w:cs="Times New Roman"/>
          <w:position w:val="-14"/>
          <w:sz w:val="24"/>
          <w:szCs w:val="24"/>
        </w:rPr>
        <w:object w:dxaOrig="300" w:dyaOrig="380">
          <v:shape id="_x0000_i1972" type="#_x0000_t75" style="width:14.25pt;height:21.75pt" o:ole="">
            <v:imagedata r:id="rId1807" o:title=""/>
          </v:shape>
          <o:OLEObject Type="Embed" ProgID="Equation.DSMT4" ShapeID="_x0000_i1972" DrawAspect="Content" ObjectID="_1474532098" r:id="rId1808"/>
        </w:object>
      </w:r>
      <w:r w:rsidRPr="002A6A9D">
        <w:rPr>
          <w:rFonts w:ascii="Times New Roman" w:hAnsi="Times New Roman" w:cs="Times New Roman"/>
          <w:sz w:val="24"/>
          <w:szCs w:val="24"/>
        </w:rPr>
        <w:t>,</w:t>
      </w:r>
      <w:r w:rsidRPr="002A6A9D">
        <w:rPr>
          <w:rFonts w:ascii="Times New Roman" w:hAnsi="Times New Roman" w:cs="Times New Roman"/>
          <w:position w:val="-14"/>
          <w:sz w:val="24"/>
          <w:szCs w:val="24"/>
        </w:rPr>
        <w:object w:dxaOrig="820" w:dyaOrig="400">
          <v:shape id="_x0000_i1973" type="#_x0000_t75" style="width:43.5pt;height:21.75pt" o:ole="">
            <v:imagedata r:id="rId1809" o:title=""/>
          </v:shape>
          <o:OLEObject Type="Embed" ProgID="Equation.DSMT4" ShapeID="_x0000_i1973" DrawAspect="Content" ObjectID="_1474532099" r:id="rId1810"/>
        </w:object>
      </w:r>
      <w:r w:rsidRPr="002A6A9D">
        <w:rPr>
          <w:rFonts w:ascii="Times New Roman" w:hAnsi="Times New Roman" w:cs="Times New Roman"/>
          <w:sz w:val="24"/>
          <w:szCs w:val="24"/>
        </w:rPr>
        <w:t xml:space="preserve"> and</w:t>
      </w:r>
      <w:r w:rsidRPr="002A6A9D">
        <w:rPr>
          <w:rFonts w:ascii="Times New Roman" w:hAnsi="Times New Roman" w:cs="Times New Roman"/>
          <w:position w:val="-14"/>
          <w:sz w:val="24"/>
          <w:szCs w:val="24"/>
        </w:rPr>
        <w:object w:dxaOrig="780" w:dyaOrig="400">
          <v:shape id="_x0000_i1974" type="#_x0000_t75" style="width:36pt;height:21.75pt" o:ole="">
            <v:imagedata r:id="rId1811" o:title=""/>
          </v:shape>
          <o:OLEObject Type="Embed" ProgID="Equation.DSMT4" ShapeID="_x0000_i1974" DrawAspect="Content" ObjectID="_1474532100" r:id="rId1812"/>
        </w:object>
      </w:r>
      <w:r w:rsidRPr="002A6A9D">
        <w:rPr>
          <w:rFonts w:ascii="Times New Roman" w:hAnsi="Times New Roman" w:cs="Times New Roman"/>
          <w:sz w:val="24"/>
          <w:szCs w:val="24"/>
        </w:rPr>
        <w:t>, if the system function is given by</w:t>
      </w:r>
      <w:r w:rsidRPr="002A6A9D">
        <w:rPr>
          <w:rFonts w:ascii="Times New Roman" w:hAnsi="Times New Roman" w:cs="Times New Roman"/>
          <w:position w:val="-24"/>
          <w:sz w:val="24"/>
          <w:szCs w:val="24"/>
        </w:rPr>
        <w:object w:dxaOrig="1640" w:dyaOrig="620">
          <v:shape id="_x0000_i1975" type="#_x0000_t75" style="width:86.25pt;height:28.5pt" o:ole="">
            <v:imagedata r:id="rId1813" o:title=""/>
          </v:shape>
          <o:OLEObject Type="Embed" ProgID="Equation.DSMT4" ShapeID="_x0000_i1975" DrawAspect="Content" ObjectID="_1474532101" r:id="rId1814"/>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0"/>
        </w:numPr>
        <w:tabs>
          <w:tab w:val="left" w:pos="360"/>
        </w:tabs>
        <w:jc w:val="both"/>
        <w:rPr>
          <w:rFonts w:ascii="Times New Roman" w:hAnsi="Times New Roman" w:cs="Times New Roman"/>
          <w:position w:val="-64"/>
          <w:sz w:val="24"/>
          <w:szCs w:val="24"/>
        </w:rPr>
      </w:pPr>
      <w:r w:rsidRPr="002A6A9D">
        <w:rPr>
          <w:rFonts w:ascii="Times New Roman" w:hAnsi="Times New Roman" w:cs="Times New Roman"/>
          <w:position w:val="-14"/>
          <w:sz w:val="24"/>
          <w:szCs w:val="24"/>
        </w:rPr>
        <w:object w:dxaOrig="560" w:dyaOrig="400">
          <v:shape id="_x0000_i1976" type="#_x0000_t75" style="width:28.5pt;height:21.75pt" o:ole="">
            <v:imagedata r:id="rId1815" o:title=""/>
          </v:shape>
          <o:OLEObject Type="Embed" ProgID="Equation.DSMT4" ShapeID="_x0000_i1976" DrawAspect="Content" ObjectID="_1474532102" r:id="rId1816"/>
        </w:object>
      </w:r>
      <w:r w:rsidRPr="002A6A9D">
        <w:rPr>
          <w:rFonts w:ascii="Times New Roman" w:hAnsi="Times New Roman" w:cs="Times New Roman"/>
          <w:sz w:val="24"/>
          <w:szCs w:val="24"/>
        </w:rPr>
        <w:t xml:space="preserve">is the input voltage to a circuit (system) and </w:t>
      </w:r>
      <w:r w:rsidRPr="002A6A9D">
        <w:rPr>
          <w:rFonts w:ascii="Times New Roman" w:hAnsi="Times New Roman" w:cs="Times New Roman"/>
          <w:position w:val="-14"/>
          <w:sz w:val="24"/>
          <w:szCs w:val="24"/>
        </w:rPr>
        <w:object w:dxaOrig="520" w:dyaOrig="400">
          <v:shape id="_x0000_i1977" type="#_x0000_t75" style="width:28.5pt;height:21.75pt" o:ole="">
            <v:imagedata r:id="rId1817" o:title=""/>
          </v:shape>
          <o:OLEObject Type="Embed" ProgID="Equation.DSMT4" ShapeID="_x0000_i1977" DrawAspect="Content" ObjectID="_1474532103" r:id="rId1818"/>
        </w:object>
      </w:r>
      <w:r w:rsidRPr="002A6A9D">
        <w:rPr>
          <w:rFonts w:ascii="Times New Roman" w:hAnsi="Times New Roman" w:cs="Times New Roman"/>
          <w:sz w:val="24"/>
          <w:szCs w:val="24"/>
        </w:rPr>
        <w:t xml:space="preserve"> is the output voltage.  </w:t>
      </w:r>
      <w:r w:rsidRPr="002A6A9D">
        <w:rPr>
          <w:rFonts w:ascii="Times New Roman" w:hAnsi="Times New Roman" w:cs="Times New Roman"/>
          <w:position w:val="-14"/>
          <w:sz w:val="24"/>
          <w:szCs w:val="24"/>
        </w:rPr>
        <w:object w:dxaOrig="760" w:dyaOrig="400">
          <v:shape id="_x0000_i1978" type="#_x0000_t75" style="width:36pt;height:21.75pt" o:ole="">
            <v:imagedata r:id="rId1819" o:title=""/>
          </v:shape>
          <o:OLEObject Type="Embed" ProgID="Equation.DSMT4" ShapeID="_x0000_i1978" DrawAspect="Content" ObjectID="_1474532104" r:id="rId1820"/>
        </w:object>
      </w:r>
      <w:r w:rsidRPr="002A6A9D">
        <w:rPr>
          <w:rFonts w:ascii="Times New Roman" w:hAnsi="Times New Roman" w:cs="Times New Roman"/>
          <w:sz w:val="24"/>
          <w:szCs w:val="24"/>
        </w:rPr>
        <w:t xml:space="preserve">is a stationary random process with </w:t>
      </w:r>
      <w:r w:rsidRPr="002A6A9D">
        <w:rPr>
          <w:rFonts w:ascii="Times New Roman" w:hAnsi="Times New Roman" w:cs="Times New Roman"/>
          <w:position w:val="-12"/>
          <w:sz w:val="24"/>
          <w:szCs w:val="24"/>
        </w:rPr>
        <w:object w:dxaOrig="680" w:dyaOrig="360">
          <v:shape id="_x0000_i1979" type="#_x0000_t75" style="width:36pt;height:21.75pt" o:ole="">
            <v:imagedata r:id="rId1821" o:title=""/>
          </v:shape>
          <o:OLEObject Type="Embed" ProgID="Equation.DSMT4" ShapeID="_x0000_i1979" DrawAspect="Content" ObjectID="_1474532105" r:id="rId1822"/>
        </w:object>
      </w:r>
      <w:r w:rsidRPr="002A6A9D">
        <w:rPr>
          <w:rFonts w:ascii="Times New Roman" w:hAnsi="Times New Roman" w:cs="Times New Roman"/>
          <w:sz w:val="24"/>
          <w:szCs w:val="24"/>
        </w:rPr>
        <w:t xml:space="preserve"> and </w:t>
      </w:r>
      <w:r w:rsidRPr="002A6A9D">
        <w:rPr>
          <w:rFonts w:ascii="Times New Roman" w:hAnsi="Times New Roman" w:cs="Times New Roman"/>
          <w:position w:val="-14"/>
          <w:sz w:val="24"/>
          <w:szCs w:val="24"/>
        </w:rPr>
        <w:object w:dxaOrig="1440" w:dyaOrig="420">
          <v:shape id="_x0000_i1980" type="#_x0000_t75" style="width:1in;height:21.75pt" o:ole="">
            <v:imagedata r:id="rId1823" o:title=""/>
          </v:shape>
          <o:OLEObject Type="Embed" ProgID="Equation.DSMT4" ShapeID="_x0000_i1980" DrawAspect="Content" ObjectID="_1474532106" r:id="rId1824"/>
        </w:object>
      </w:r>
      <w:r w:rsidRPr="002A6A9D">
        <w:rPr>
          <w:rFonts w:ascii="Times New Roman" w:hAnsi="Times New Roman" w:cs="Times New Roman"/>
          <w:sz w:val="24"/>
          <w:szCs w:val="24"/>
        </w:rPr>
        <w:t xml:space="preserve">.  Find </w:t>
      </w:r>
      <w:r w:rsidRPr="002A6A9D">
        <w:rPr>
          <w:rFonts w:ascii="Times New Roman" w:hAnsi="Times New Roman" w:cs="Times New Roman"/>
          <w:position w:val="-14"/>
          <w:sz w:val="24"/>
          <w:szCs w:val="24"/>
        </w:rPr>
        <w:object w:dxaOrig="380" w:dyaOrig="380">
          <v:shape id="_x0000_i1981" type="#_x0000_t75" style="width:21.75pt;height:21.75pt" o:ole="">
            <v:imagedata r:id="rId1825" o:title=""/>
          </v:shape>
          <o:OLEObject Type="Embed" ProgID="Equation.DSMT4" ShapeID="_x0000_i1981" DrawAspect="Content" ObjectID="_1474532107" r:id="rId1826"/>
        </w:object>
      </w:r>
      <w:r w:rsidRPr="002A6A9D">
        <w:rPr>
          <w:rFonts w:ascii="Times New Roman" w:hAnsi="Times New Roman" w:cs="Times New Roman"/>
          <w:position w:val="-14"/>
          <w:sz w:val="24"/>
          <w:szCs w:val="24"/>
        </w:rPr>
        <w:object w:dxaOrig="760" w:dyaOrig="400">
          <v:shape id="_x0000_i1982" type="#_x0000_t75" style="width:36pt;height:21.75pt" o:ole="">
            <v:imagedata r:id="rId1827" o:title=""/>
          </v:shape>
          <o:OLEObject Type="Embed" ProgID="Equation.DSMT4" ShapeID="_x0000_i1982" DrawAspect="Content" ObjectID="_1474532108" r:id="rId1828"/>
        </w:object>
      </w:r>
      <w:r w:rsidRPr="002A6A9D">
        <w:rPr>
          <w:rFonts w:ascii="Times New Roman" w:hAnsi="Times New Roman" w:cs="Times New Roman"/>
          <w:sz w:val="24"/>
          <w:szCs w:val="24"/>
        </w:rPr>
        <w:t>&amp;</w:t>
      </w:r>
      <w:r w:rsidRPr="002A6A9D">
        <w:rPr>
          <w:rFonts w:ascii="Times New Roman" w:hAnsi="Times New Roman" w:cs="Times New Roman"/>
          <w:position w:val="-14"/>
          <w:sz w:val="24"/>
          <w:szCs w:val="24"/>
        </w:rPr>
        <w:object w:dxaOrig="720" w:dyaOrig="400">
          <v:shape id="_x0000_i1983" type="#_x0000_t75" style="width:36pt;height:21.75pt" o:ole="">
            <v:imagedata r:id="rId1829" o:title=""/>
          </v:shape>
          <o:OLEObject Type="Embed" ProgID="Equation.DSMT4" ShapeID="_x0000_i1983" DrawAspect="Content" ObjectID="_1474532109" r:id="rId1830"/>
        </w:object>
      </w:r>
      <w:r w:rsidRPr="002A6A9D">
        <w:rPr>
          <w:rFonts w:ascii="Times New Roman" w:hAnsi="Times New Roman" w:cs="Times New Roman"/>
          <w:sz w:val="24"/>
          <w:szCs w:val="24"/>
        </w:rPr>
        <w:t xml:space="preserve"> if the power transfer function is </w:t>
      </w:r>
      <w:r w:rsidRPr="002A6A9D">
        <w:rPr>
          <w:rFonts w:ascii="Times New Roman" w:hAnsi="Times New Roman" w:cs="Times New Roman"/>
          <w:position w:val="-24"/>
          <w:sz w:val="24"/>
          <w:szCs w:val="24"/>
        </w:rPr>
        <w:object w:dxaOrig="1680" w:dyaOrig="620">
          <v:shape id="_x0000_i1984" type="#_x0000_t75" style="width:86.25pt;height:28.5pt" o:ole="">
            <v:imagedata r:id="rId1831" o:title=""/>
          </v:shape>
          <o:OLEObject Type="Embed" ProgID="Equation.DSMT4" ShapeID="_x0000_i1984" DrawAspect="Content" ObjectID="_1474532110" r:id="rId1832"/>
        </w:object>
      </w:r>
      <w:r w:rsidRPr="002A6A9D">
        <w:rPr>
          <w:rFonts w:ascii="Times New Roman" w:hAnsi="Times New Roman" w:cs="Times New Roman"/>
          <w:position w:val="-24"/>
          <w:sz w:val="24"/>
          <w:szCs w:val="24"/>
        </w:rPr>
        <w:t>.</w:t>
      </w:r>
    </w:p>
    <w:p w:rsidR="008C69A4" w:rsidRPr="002A6A9D" w:rsidRDefault="008C69A4" w:rsidP="008C69A4">
      <w:pPr>
        <w:pStyle w:val="ListParagraph"/>
        <w:numPr>
          <w:ilvl w:val="0"/>
          <w:numId w:val="40"/>
        </w:numPr>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560" w:dyaOrig="400">
          <v:shape id="_x0000_i1985" type="#_x0000_t75" style="width:28.5pt;height:21.75pt" o:ole="">
            <v:imagedata r:id="rId1833" o:title=""/>
          </v:shape>
          <o:OLEObject Type="Embed" ProgID="Equation.DSMT4" ShapeID="_x0000_i1985" DrawAspect="Content" ObjectID="_1474532111" r:id="rId1834"/>
        </w:object>
      </w:r>
      <w:r w:rsidRPr="002A6A9D">
        <w:rPr>
          <w:rFonts w:ascii="Times New Roman" w:hAnsi="Times New Roman" w:cs="Times New Roman"/>
          <w:sz w:val="24"/>
          <w:szCs w:val="24"/>
        </w:rPr>
        <w:t xml:space="preserve">is the i/P voltage to a circuit and </w:t>
      </w:r>
      <w:r w:rsidRPr="002A6A9D">
        <w:rPr>
          <w:rFonts w:ascii="Times New Roman" w:hAnsi="Times New Roman" w:cs="Times New Roman"/>
          <w:position w:val="-14"/>
          <w:sz w:val="24"/>
          <w:szCs w:val="24"/>
        </w:rPr>
        <w:object w:dxaOrig="520" w:dyaOrig="400">
          <v:shape id="_x0000_i1986" type="#_x0000_t75" style="width:28.5pt;height:21.75pt" o:ole="">
            <v:imagedata r:id="rId1835" o:title=""/>
          </v:shape>
          <o:OLEObject Type="Embed" ProgID="Equation.DSMT4" ShapeID="_x0000_i1986" DrawAspect="Content" ObjectID="_1474532112" r:id="rId1836"/>
        </w:object>
      </w:r>
      <w:r w:rsidRPr="002A6A9D">
        <w:rPr>
          <w:rFonts w:ascii="Times New Roman" w:hAnsi="Times New Roman" w:cs="Times New Roman"/>
          <w:sz w:val="24"/>
          <w:szCs w:val="24"/>
        </w:rPr>
        <w:t xml:space="preserve"> is the O/P voltage. </w:t>
      </w:r>
      <w:r w:rsidRPr="002A6A9D">
        <w:rPr>
          <w:rFonts w:ascii="Times New Roman" w:hAnsi="Times New Roman" w:cs="Times New Roman"/>
          <w:position w:val="-14"/>
          <w:sz w:val="24"/>
          <w:szCs w:val="24"/>
        </w:rPr>
        <w:object w:dxaOrig="560" w:dyaOrig="400">
          <v:shape id="_x0000_i1987" type="#_x0000_t75" style="width:28.5pt;height:21.75pt" o:ole="">
            <v:imagedata r:id="rId1833" o:title=""/>
          </v:shape>
          <o:OLEObject Type="Embed" ProgID="Equation.DSMT4" ShapeID="_x0000_i1987" DrawAspect="Content" ObjectID="_1474532113" r:id="rId1837"/>
        </w:object>
      </w:r>
      <w:r w:rsidRPr="002A6A9D">
        <w:rPr>
          <w:rFonts w:ascii="Times New Roman" w:hAnsi="Times New Roman" w:cs="Times New Roman"/>
          <w:sz w:val="24"/>
          <w:szCs w:val="24"/>
        </w:rPr>
        <w:t xml:space="preserve">is a stationary random process with zero mean and autocorrelation </w:t>
      </w:r>
      <w:r w:rsidRPr="002A6A9D">
        <w:rPr>
          <w:rFonts w:ascii="Times New Roman" w:hAnsi="Times New Roman" w:cs="Times New Roman"/>
          <w:position w:val="-14"/>
          <w:sz w:val="24"/>
          <w:szCs w:val="24"/>
        </w:rPr>
        <w:object w:dxaOrig="1400" w:dyaOrig="420">
          <v:shape id="_x0000_i1988" type="#_x0000_t75" style="width:1in;height:21.75pt" o:ole="">
            <v:imagedata r:id="rId1838" o:title=""/>
          </v:shape>
          <o:OLEObject Type="Embed" ProgID="Equation.DSMT4" ShapeID="_x0000_i1988" DrawAspect="Content" ObjectID="_1474532114" r:id="rId1839"/>
        </w:object>
      </w:r>
      <w:r w:rsidRPr="002A6A9D">
        <w:rPr>
          <w:rFonts w:ascii="Times New Roman" w:hAnsi="Times New Roman" w:cs="Times New Roman"/>
          <w:sz w:val="24"/>
          <w:szCs w:val="24"/>
        </w:rPr>
        <w:t xml:space="preserve">. Find the mean of </w:t>
      </w:r>
      <w:r w:rsidRPr="002A6A9D">
        <w:rPr>
          <w:rFonts w:ascii="Times New Roman" w:hAnsi="Times New Roman" w:cs="Times New Roman"/>
          <w:position w:val="-14"/>
          <w:sz w:val="24"/>
          <w:szCs w:val="24"/>
        </w:rPr>
        <w:object w:dxaOrig="520" w:dyaOrig="400">
          <v:shape id="_x0000_i1989" type="#_x0000_t75" style="width:28.5pt;height:21.75pt" o:ole="">
            <v:imagedata r:id="rId1835" o:title=""/>
          </v:shape>
          <o:OLEObject Type="Embed" ProgID="Equation.DSMT4" ShapeID="_x0000_i1989" DrawAspect="Content" ObjectID="_1474532115" r:id="rId1840"/>
        </w:object>
      </w:r>
      <w:r w:rsidRPr="002A6A9D">
        <w:rPr>
          <w:rFonts w:ascii="Times New Roman" w:hAnsi="Times New Roman" w:cs="Times New Roman"/>
          <w:sz w:val="24"/>
          <w:szCs w:val="24"/>
        </w:rPr>
        <w:t xml:space="preserve">and its PSD if the system function </w:t>
      </w:r>
      <w:r w:rsidRPr="002A6A9D">
        <w:rPr>
          <w:rFonts w:ascii="Times New Roman" w:hAnsi="Times New Roman" w:cs="Times New Roman"/>
          <w:position w:val="-24"/>
          <w:sz w:val="24"/>
          <w:szCs w:val="24"/>
        </w:rPr>
        <w:object w:dxaOrig="1579" w:dyaOrig="620">
          <v:shape id="_x0000_i1990" type="#_x0000_t75" style="width:79.5pt;height:28.5pt" o:ole="">
            <v:imagedata r:id="rId1841" o:title=""/>
          </v:shape>
          <o:OLEObject Type="Embed" ProgID="Equation.DSMT4" ShapeID="_x0000_i1990" DrawAspect="Content" ObjectID="_1474532116" r:id="rId1842"/>
        </w:object>
      </w:r>
      <w:r w:rsidRPr="002A6A9D">
        <w:rPr>
          <w:rFonts w:ascii="Times New Roman" w:hAnsi="Times New Roman" w:cs="Times New Roman"/>
          <w:sz w:val="24"/>
          <w:szCs w:val="24"/>
        </w:rPr>
        <w:t>.</w:t>
      </w:r>
    </w:p>
    <w:p w:rsidR="008C69A4" w:rsidRPr="002A6A9D" w:rsidRDefault="008C69A4" w:rsidP="008C69A4">
      <w:pPr>
        <w:pStyle w:val="ListParagraph"/>
        <w:numPr>
          <w:ilvl w:val="0"/>
          <w:numId w:val="40"/>
        </w:numPr>
        <w:jc w:val="both"/>
        <w:rPr>
          <w:rFonts w:ascii="Times New Roman" w:hAnsi="Times New Roman" w:cs="Times New Roman"/>
          <w:sz w:val="24"/>
          <w:szCs w:val="24"/>
        </w:rPr>
      </w:pPr>
      <w:r w:rsidRPr="002A6A9D">
        <w:rPr>
          <w:rFonts w:ascii="Times New Roman" w:hAnsi="Times New Roman" w:cs="Times New Roman"/>
          <w:sz w:val="24"/>
          <w:szCs w:val="24"/>
        </w:rPr>
        <w:t xml:space="preserve"> Consider a system with transfer function </w:t>
      </w:r>
      <w:r w:rsidRPr="002A6A9D">
        <w:rPr>
          <w:rFonts w:ascii="Times New Roman" w:hAnsi="Times New Roman" w:cs="Times New Roman"/>
          <w:position w:val="-24"/>
          <w:sz w:val="24"/>
          <w:szCs w:val="24"/>
        </w:rPr>
        <w:object w:dxaOrig="620" w:dyaOrig="620">
          <v:shape id="_x0000_i1991" type="#_x0000_t75" style="width:28.5pt;height:28.5pt" o:ole="">
            <v:imagedata r:id="rId1843" o:title=""/>
          </v:shape>
          <o:OLEObject Type="Embed" ProgID="Equation.DSMT4" ShapeID="_x0000_i1991" DrawAspect="Content" ObjectID="_1474532117" r:id="rId1844"/>
        </w:object>
      </w:r>
      <w:r w:rsidRPr="002A6A9D">
        <w:rPr>
          <w:rFonts w:ascii="Times New Roman" w:hAnsi="Times New Roman" w:cs="Times New Roman"/>
          <w:sz w:val="24"/>
          <w:szCs w:val="24"/>
        </w:rPr>
        <w:t xml:space="preserve">. An input signal with autocorrelation function </w:t>
      </w:r>
      <w:r w:rsidRPr="002A6A9D">
        <w:rPr>
          <w:rFonts w:ascii="Times New Roman" w:hAnsi="Times New Roman" w:cs="Times New Roman"/>
          <w:position w:val="-14"/>
          <w:sz w:val="24"/>
          <w:szCs w:val="24"/>
        </w:rPr>
        <w:object w:dxaOrig="1180" w:dyaOrig="400">
          <v:shape id="_x0000_i1992" type="#_x0000_t75" style="width:57.75pt;height:21.75pt" o:ole="">
            <v:imagedata r:id="rId1845" o:title=""/>
          </v:shape>
          <o:OLEObject Type="Embed" ProgID="Equation.DSMT4" ShapeID="_x0000_i1992" DrawAspect="Content" ObjectID="_1474532118" r:id="rId1846"/>
        </w:object>
      </w:r>
      <w:r w:rsidRPr="002A6A9D">
        <w:rPr>
          <w:rFonts w:ascii="Times New Roman" w:hAnsi="Times New Roman" w:cs="Times New Roman"/>
          <w:sz w:val="24"/>
          <w:szCs w:val="24"/>
        </w:rPr>
        <w:t xml:space="preserve"> is fed as input to the system. Find the mean and mean-square value of the output.</w:t>
      </w:r>
    </w:p>
    <w:p w:rsidR="008C69A4" w:rsidRPr="002A6A9D" w:rsidRDefault="008C69A4" w:rsidP="008C69A4">
      <w:pPr>
        <w:pStyle w:val="ListParagraph"/>
        <w:numPr>
          <w:ilvl w:val="0"/>
          <w:numId w:val="40"/>
        </w:numPr>
        <w:jc w:val="both"/>
        <w:rPr>
          <w:rFonts w:ascii="Times New Roman" w:hAnsi="Times New Roman" w:cs="Times New Roman"/>
          <w:sz w:val="24"/>
          <w:szCs w:val="24"/>
        </w:rPr>
      </w:pPr>
      <w:r w:rsidRPr="002A6A9D">
        <w:rPr>
          <w:rFonts w:ascii="Times New Roman" w:hAnsi="Times New Roman" w:cs="Times New Roman"/>
          <w:sz w:val="24"/>
          <w:szCs w:val="24"/>
        </w:rPr>
        <w:t xml:space="preserve"> If the input to a time-invariant, stable, linear system is a WSS process, prove that the output will also be a WSS process.</w:t>
      </w:r>
    </w:p>
    <w:p w:rsidR="008C69A4" w:rsidRPr="002A6A9D" w:rsidRDefault="008C69A4" w:rsidP="008C69A4">
      <w:pPr>
        <w:pStyle w:val="ListParagraph"/>
        <w:numPr>
          <w:ilvl w:val="0"/>
          <w:numId w:val="40"/>
        </w:numPr>
        <w:jc w:val="both"/>
        <w:rPr>
          <w:rFonts w:ascii="Times New Roman" w:hAnsi="Times New Roman" w:cs="Times New Roman"/>
          <w:sz w:val="24"/>
          <w:szCs w:val="24"/>
        </w:rPr>
      </w:pPr>
      <w:r w:rsidRPr="002A6A9D">
        <w:rPr>
          <w:rFonts w:ascii="Times New Roman" w:hAnsi="Times New Roman" w:cs="Times New Roman"/>
          <w:sz w:val="24"/>
          <w:szCs w:val="24"/>
        </w:rPr>
        <w:t xml:space="preserve"> Let </w:t>
      </w:r>
      <w:r w:rsidRPr="002A6A9D">
        <w:rPr>
          <w:rFonts w:ascii="Times New Roman" w:hAnsi="Times New Roman" w:cs="Times New Roman"/>
          <w:position w:val="-14"/>
          <w:sz w:val="24"/>
          <w:szCs w:val="24"/>
        </w:rPr>
        <w:object w:dxaOrig="560" w:dyaOrig="400">
          <v:shape id="_x0000_i1993" type="#_x0000_t75" style="width:28.5pt;height:21.75pt" o:ole="">
            <v:imagedata r:id="rId1847" o:title=""/>
          </v:shape>
          <o:OLEObject Type="Embed" ProgID="Equation.DSMT4" ShapeID="_x0000_i1993" DrawAspect="Content" ObjectID="_1474532119" r:id="rId1848"/>
        </w:object>
      </w:r>
      <w:r w:rsidRPr="002A6A9D">
        <w:rPr>
          <w:rFonts w:ascii="Times New Roman" w:hAnsi="Times New Roman" w:cs="Times New Roman"/>
          <w:sz w:val="24"/>
          <w:szCs w:val="24"/>
        </w:rPr>
        <w:t xml:space="preserve"> be a WSS and if </w:t>
      </w:r>
      <w:r w:rsidRPr="002A6A9D">
        <w:rPr>
          <w:rFonts w:ascii="Times New Roman" w:hAnsi="Times New Roman" w:cs="Times New Roman"/>
          <w:position w:val="-30"/>
          <w:sz w:val="24"/>
          <w:szCs w:val="24"/>
        </w:rPr>
        <w:object w:dxaOrig="2560" w:dyaOrig="720">
          <v:shape id="_x0000_i1994" type="#_x0000_t75" style="width:129.75pt;height:36pt" o:ole="">
            <v:imagedata r:id="rId1849" o:title=""/>
          </v:shape>
          <o:OLEObject Type="Embed" ProgID="Equation.DSMT4" ShapeID="_x0000_i1994" DrawAspect="Content" ObjectID="_1474532120" r:id="rId1850"/>
        </w:object>
      </w:r>
      <w:r w:rsidRPr="002A6A9D">
        <w:rPr>
          <w:rFonts w:ascii="Times New Roman" w:hAnsi="Times New Roman" w:cs="Times New Roman"/>
          <w:sz w:val="24"/>
          <w:szCs w:val="24"/>
        </w:rPr>
        <w:t xml:space="preserve"> then show that </w:t>
      </w:r>
    </w:p>
    <w:p w:rsidR="008C69A4" w:rsidRPr="002A6A9D" w:rsidRDefault="008C69A4" w:rsidP="008C69A4">
      <w:pPr>
        <w:numPr>
          <w:ilvl w:val="0"/>
          <w:numId w:val="37"/>
        </w:numPr>
        <w:spacing w:after="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2340" w:dyaOrig="400">
          <v:shape id="_x0000_i1995" type="#_x0000_t75" style="width:115.5pt;height:21.75pt" o:ole="">
            <v:imagedata r:id="rId1851" o:title=""/>
          </v:shape>
          <o:OLEObject Type="Embed" ProgID="Equation.DSMT4" ShapeID="_x0000_i1995" DrawAspect="Content" ObjectID="_1474532121" r:id="rId1852"/>
        </w:object>
      </w:r>
    </w:p>
    <w:p w:rsidR="008C69A4" w:rsidRPr="002A6A9D" w:rsidRDefault="008C69A4" w:rsidP="008C69A4">
      <w:pPr>
        <w:numPr>
          <w:ilvl w:val="0"/>
          <w:numId w:val="37"/>
        </w:numPr>
        <w:spacing w:after="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2460" w:dyaOrig="400">
          <v:shape id="_x0000_i1996" type="#_x0000_t75" style="width:122.25pt;height:21.75pt" o:ole="">
            <v:imagedata r:id="rId1853" o:title=""/>
          </v:shape>
          <o:OLEObject Type="Embed" ProgID="Equation.DSMT4" ShapeID="_x0000_i1996" DrawAspect="Content" ObjectID="_1474532122" r:id="rId1854"/>
        </w:object>
      </w:r>
    </w:p>
    <w:p w:rsidR="008C69A4" w:rsidRPr="002A6A9D" w:rsidRDefault="008C69A4" w:rsidP="008C69A4">
      <w:pPr>
        <w:numPr>
          <w:ilvl w:val="0"/>
          <w:numId w:val="37"/>
        </w:numPr>
        <w:spacing w:after="0"/>
        <w:jc w:val="both"/>
        <w:rPr>
          <w:rFonts w:ascii="Times New Roman" w:hAnsi="Times New Roman" w:cs="Times New Roman"/>
          <w:sz w:val="24"/>
          <w:szCs w:val="24"/>
        </w:rPr>
      </w:pPr>
      <w:r w:rsidRPr="002A6A9D">
        <w:rPr>
          <w:rFonts w:ascii="Times New Roman" w:hAnsi="Times New Roman" w:cs="Times New Roman"/>
          <w:position w:val="-14"/>
          <w:sz w:val="24"/>
          <w:szCs w:val="24"/>
        </w:rPr>
        <w:object w:dxaOrig="2220" w:dyaOrig="400">
          <v:shape id="_x0000_i1997" type="#_x0000_t75" style="width:108pt;height:21.75pt" o:ole="">
            <v:imagedata r:id="rId1855" o:title=""/>
          </v:shape>
          <o:OLEObject Type="Embed" ProgID="Equation.DSMT4" ShapeID="_x0000_i1997" DrawAspect="Content" ObjectID="_1474532123" r:id="rId1856"/>
        </w:object>
      </w:r>
    </w:p>
    <w:p w:rsidR="008C69A4" w:rsidRPr="002A6A9D" w:rsidRDefault="008C69A4" w:rsidP="008C69A4">
      <w:pPr>
        <w:ind w:left="360" w:firstLine="360"/>
        <w:jc w:val="both"/>
        <w:rPr>
          <w:rFonts w:ascii="Times New Roman" w:hAnsi="Times New Roman" w:cs="Times New Roman"/>
          <w:sz w:val="24"/>
          <w:szCs w:val="24"/>
        </w:rPr>
      </w:pPr>
      <w:r w:rsidRPr="002A6A9D">
        <w:rPr>
          <w:rFonts w:ascii="Times New Roman" w:hAnsi="Times New Roman" w:cs="Times New Roman"/>
          <w:sz w:val="24"/>
          <w:szCs w:val="24"/>
        </w:rPr>
        <w:t xml:space="preserve">Where </w:t>
      </w:r>
      <w:r w:rsidRPr="002A6A9D">
        <w:rPr>
          <w:rFonts w:ascii="Times New Roman" w:hAnsi="Times New Roman" w:cs="Times New Roman"/>
          <w:position w:val="-4"/>
          <w:sz w:val="24"/>
          <w:szCs w:val="24"/>
        </w:rPr>
        <w:object w:dxaOrig="180" w:dyaOrig="220">
          <v:shape id="_x0000_i1998" type="#_x0000_t75" style="width:7.5pt;height:14.25pt" o:ole="">
            <v:imagedata r:id="rId1857" o:title=""/>
          </v:shape>
          <o:OLEObject Type="Embed" ProgID="Equation.DSMT4" ShapeID="_x0000_i1998" DrawAspect="Content" ObjectID="_1474532124" r:id="rId1858"/>
        </w:object>
      </w:r>
      <w:r w:rsidRPr="002A6A9D">
        <w:rPr>
          <w:rFonts w:ascii="Times New Roman" w:hAnsi="Times New Roman" w:cs="Times New Roman"/>
          <w:sz w:val="24"/>
          <w:szCs w:val="24"/>
        </w:rPr>
        <w:t xml:space="preserve"> denotes the convolution and </w:t>
      </w:r>
      <w:r w:rsidRPr="002A6A9D">
        <w:rPr>
          <w:rFonts w:ascii="Times New Roman" w:hAnsi="Times New Roman" w:cs="Times New Roman"/>
          <w:position w:val="-14"/>
          <w:sz w:val="24"/>
          <w:szCs w:val="24"/>
        </w:rPr>
        <w:object w:dxaOrig="760" w:dyaOrig="400">
          <v:shape id="_x0000_i1999" type="#_x0000_t75" style="width:36pt;height:21.75pt" o:ole="">
            <v:imagedata r:id="rId1859" o:title=""/>
          </v:shape>
          <o:OLEObject Type="Embed" ProgID="Equation.DSMT4" ShapeID="_x0000_i1999" DrawAspect="Content" ObjectID="_1474532125" r:id="rId1860"/>
        </w:object>
      </w:r>
      <w:r w:rsidRPr="002A6A9D">
        <w:rPr>
          <w:rFonts w:ascii="Times New Roman" w:hAnsi="Times New Roman" w:cs="Times New Roman"/>
          <w:sz w:val="24"/>
          <w:szCs w:val="24"/>
        </w:rPr>
        <w:t xml:space="preserve"> is the complex conjugate of</w:t>
      </w:r>
      <w:r w:rsidRPr="002A6A9D">
        <w:rPr>
          <w:rFonts w:ascii="Times New Roman" w:hAnsi="Times New Roman" w:cs="Times New Roman"/>
          <w:position w:val="-14"/>
          <w:sz w:val="24"/>
          <w:szCs w:val="24"/>
        </w:rPr>
        <w:object w:dxaOrig="660" w:dyaOrig="400">
          <v:shape id="_x0000_i2000" type="#_x0000_t75" style="width:36pt;height:21.75pt" o:ole="">
            <v:imagedata r:id="rId1861" o:title=""/>
          </v:shape>
          <o:OLEObject Type="Embed" ProgID="Equation.DSMT4" ShapeID="_x0000_i2000" DrawAspect="Content" ObjectID="_1474532126" r:id="rId1862"/>
        </w:object>
      </w:r>
      <w:r w:rsidRPr="002A6A9D">
        <w:rPr>
          <w:rFonts w:ascii="Times New Roman" w:hAnsi="Times New Roman" w:cs="Times New Roman"/>
          <w:sz w:val="24"/>
          <w:szCs w:val="24"/>
        </w:rPr>
        <w:t>.</w:t>
      </w:r>
    </w:p>
    <w:p w:rsidR="008C69A4" w:rsidRPr="002A6A9D" w:rsidRDefault="008C69A4" w:rsidP="00CE6572">
      <w:pPr>
        <w:pStyle w:val="ListParagraph"/>
        <w:numPr>
          <w:ilvl w:val="0"/>
          <w:numId w:val="40"/>
        </w:numPr>
        <w:spacing w:after="0" w:line="240" w:lineRule="auto"/>
        <w:jc w:val="both"/>
        <w:rPr>
          <w:rFonts w:ascii="Times New Roman" w:hAnsi="Times New Roman" w:cs="Times New Roman"/>
          <w:b/>
          <w:sz w:val="24"/>
          <w:szCs w:val="24"/>
        </w:rPr>
      </w:pPr>
      <w:r w:rsidRPr="002A6A9D">
        <w:rPr>
          <w:rFonts w:ascii="Times New Roman" w:hAnsi="Times New Roman" w:cs="Times New Roman"/>
          <w:sz w:val="24"/>
          <w:szCs w:val="24"/>
        </w:rPr>
        <w:t xml:space="preserve"> Prove that the mean of the output of a linear system is given by </w:t>
      </w:r>
      <w:r w:rsidRPr="002A6A9D">
        <w:rPr>
          <w:rFonts w:ascii="Times New Roman" w:hAnsi="Times New Roman" w:cs="Times New Roman"/>
          <w:position w:val="-14"/>
          <w:sz w:val="24"/>
          <w:szCs w:val="24"/>
        </w:rPr>
        <w:object w:dxaOrig="1420" w:dyaOrig="400">
          <v:shape id="_x0000_i2001" type="#_x0000_t75" style="width:1in;height:21.75pt" o:ole="">
            <v:imagedata r:id="rId1863" o:title=""/>
          </v:shape>
          <o:OLEObject Type="Embed" ProgID="Equation.DSMT4" ShapeID="_x0000_i2001" DrawAspect="Content" ObjectID="_1474532127" r:id="rId1864"/>
        </w:object>
      </w:r>
      <w:r w:rsidRPr="002A6A9D">
        <w:rPr>
          <w:rFonts w:ascii="Times New Roman" w:hAnsi="Times New Roman" w:cs="Times New Roman"/>
          <w:sz w:val="24"/>
          <w:szCs w:val="24"/>
        </w:rPr>
        <w:t xml:space="preserve">, where </w:t>
      </w:r>
      <w:r w:rsidRPr="002A6A9D">
        <w:rPr>
          <w:rFonts w:ascii="Times New Roman" w:hAnsi="Times New Roman" w:cs="Times New Roman"/>
          <w:position w:val="-14"/>
          <w:sz w:val="24"/>
          <w:szCs w:val="24"/>
        </w:rPr>
        <w:object w:dxaOrig="560" w:dyaOrig="400">
          <v:shape id="_x0000_i2002" type="#_x0000_t75" style="width:28.5pt;height:21.75pt" o:ole="">
            <v:imagedata r:id="rId1847" o:title=""/>
          </v:shape>
          <o:OLEObject Type="Embed" ProgID="Equation.DSMT4" ShapeID="_x0000_i2002" DrawAspect="Content" ObjectID="_1474532128" r:id="rId1865"/>
        </w:object>
      </w:r>
      <w:r w:rsidRPr="002A6A9D">
        <w:rPr>
          <w:rFonts w:ascii="Times New Roman" w:hAnsi="Times New Roman" w:cs="Times New Roman"/>
          <w:sz w:val="24"/>
          <w:szCs w:val="24"/>
        </w:rPr>
        <w:t xml:space="preserve"> is WSS.</w:t>
      </w:r>
    </w:p>
    <w:p w:rsidR="00DA2F6F" w:rsidRPr="002A6A9D" w:rsidRDefault="00DA2F6F" w:rsidP="00CE6572">
      <w:pPr>
        <w:spacing w:after="0" w:line="240" w:lineRule="auto"/>
        <w:jc w:val="both"/>
        <w:rPr>
          <w:rFonts w:ascii="Times New Roman" w:hAnsi="Times New Roman" w:cs="Times New Roman"/>
          <w:b/>
          <w:sz w:val="24"/>
          <w:szCs w:val="24"/>
        </w:rPr>
      </w:pPr>
    </w:p>
    <w:p w:rsidR="002A2F0C" w:rsidRPr="002A6A9D" w:rsidRDefault="002A2F0C" w:rsidP="00CE6572">
      <w:pPr>
        <w:spacing w:after="0" w:line="240" w:lineRule="auto"/>
        <w:jc w:val="both"/>
        <w:rPr>
          <w:rFonts w:ascii="Times New Roman" w:hAnsi="Times New Roman" w:cs="Times New Roman"/>
          <w:b/>
          <w:sz w:val="24"/>
          <w:szCs w:val="24"/>
        </w:rPr>
      </w:pPr>
    </w:p>
    <w:p w:rsidR="00CE6572" w:rsidRPr="002A6A9D" w:rsidRDefault="00CE6572"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22.</w:t>
      </w:r>
      <w:r w:rsidR="00DA2F6F" w:rsidRPr="002A6A9D">
        <w:rPr>
          <w:rFonts w:ascii="Times New Roman" w:hAnsi="Times New Roman" w:cs="Times New Roman"/>
          <w:b/>
          <w:sz w:val="24"/>
          <w:szCs w:val="24"/>
        </w:rPr>
        <w:t xml:space="preserve"> </w:t>
      </w:r>
      <w:r w:rsidR="002760F5" w:rsidRPr="002A6A9D">
        <w:rPr>
          <w:rFonts w:ascii="Times New Roman" w:hAnsi="Times New Roman" w:cs="Times New Roman"/>
          <w:b/>
          <w:sz w:val="24"/>
          <w:szCs w:val="24"/>
        </w:rPr>
        <w:t>Power point presentation</w:t>
      </w:r>
    </w:p>
    <w:p w:rsidR="002760F5" w:rsidRPr="002A6A9D" w:rsidRDefault="002760F5" w:rsidP="00CE6572">
      <w:pPr>
        <w:spacing w:after="0" w:line="240" w:lineRule="auto"/>
        <w:jc w:val="both"/>
        <w:rPr>
          <w:rFonts w:ascii="Times New Roman" w:hAnsi="Times New Roman" w:cs="Times New Roman"/>
          <w:b/>
          <w:sz w:val="24"/>
          <w:szCs w:val="24"/>
        </w:rPr>
      </w:pPr>
    </w:p>
    <w:p w:rsidR="0051299A" w:rsidRPr="002A6A9D" w:rsidRDefault="0051299A" w:rsidP="00CE6572">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ab/>
      </w:r>
    </w:p>
    <w:p w:rsidR="002760F5" w:rsidRPr="002A6A9D" w:rsidRDefault="0051299A" w:rsidP="0051299A">
      <w:pPr>
        <w:spacing w:after="0" w:line="240" w:lineRule="auto"/>
        <w:ind w:left="720" w:firstLine="720"/>
        <w:jc w:val="both"/>
        <w:rPr>
          <w:rFonts w:ascii="Times New Roman" w:hAnsi="Times New Roman" w:cs="Times New Roman"/>
          <w:b/>
          <w:sz w:val="24"/>
          <w:szCs w:val="24"/>
        </w:rPr>
      </w:pPr>
      <w:r w:rsidRPr="002A6A9D">
        <w:rPr>
          <w:rFonts w:ascii="Times New Roman" w:hAnsi="Times New Roman" w:cs="Times New Roman"/>
          <w:b/>
          <w:sz w:val="24"/>
          <w:szCs w:val="24"/>
        </w:rPr>
        <w:object w:dxaOrig="720" w:dyaOrig="765">
          <v:shape id="_x0000_i2003" type="#_x0000_t75" style="width:44.25pt;height:38.25pt" o:ole="">
            <v:imagedata r:id="rId1866" o:title=""/>
          </v:shape>
          <o:OLEObject Type="Embed" ProgID="Package" ShapeID="_x0000_i2003" DrawAspect="Content" ObjectID="_1474532129" r:id="rId1867"/>
        </w:object>
      </w:r>
    </w:p>
    <w:p w:rsidR="008C69A4" w:rsidRPr="002A6A9D" w:rsidRDefault="008C69A4" w:rsidP="00CE6572">
      <w:pPr>
        <w:spacing w:after="0" w:line="240" w:lineRule="auto"/>
        <w:jc w:val="both"/>
        <w:rPr>
          <w:rFonts w:ascii="Times New Roman" w:hAnsi="Times New Roman" w:cs="Times New Roman"/>
          <w:b/>
          <w:sz w:val="24"/>
          <w:szCs w:val="24"/>
        </w:rPr>
      </w:pPr>
    </w:p>
    <w:p w:rsidR="008C69A4" w:rsidRPr="002A6A9D" w:rsidRDefault="008C69A4" w:rsidP="00CE6572">
      <w:pPr>
        <w:spacing w:after="0" w:line="240" w:lineRule="auto"/>
        <w:jc w:val="both"/>
        <w:rPr>
          <w:rFonts w:ascii="Times New Roman" w:hAnsi="Times New Roman" w:cs="Times New Roman"/>
          <w:b/>
          <w:sz w:val="24"/>
          <w:szCs w:val="24"/>
        </w:rPr>
      </w:pPr>
    </w:p>
    <w:p w:rsidR="00CE6572" w:rsidRPr="002A6A9D" w:rsidRDefault="00CE6572" w:rsidP="008C69A4">
      <w:pPr>
        <w:pStyle w:val="ListParagraph"/>
        <w:numPr>
          <w:ilvl w:val="0"/>
          <w:numId w:val="44"/>
        </w:num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Previous question papers</w:t>
      </w:r>
    </w:p>
    <w:p w:rsidR="0051299A" w:rsidRPr="002A6A9D" w:rsidRDefault="0051299A" w:rsidP="0051299A">
      <w:pPr>
        <w:pStyle w:val="ListParagraph"/>
        <w:spacing w:after="0" w:line="240" w:lineRule="auto"/>
        <w:jc w:val="both"/>
        <w:rPr>
          <w:rFonts w:ascii="Times New Roman" w:hAnsi="Times New Roman" w:cs="Times New Roman"/>
          <w:b/>
          <w:sz w:val="24"/>
          <w:szCs w:val="24"/>
        </w:rPr>
      </w:pPr>
    </w:p>
    <w:p w:rsidR="0051299A" w:rsidRPr="002A6A9D" w:rsidRDefault="0051299A" w:rsidP="0051299A">
      <w:pPr>
        <w:pStyle w:val="ListParagraph"/>
        <w:spacing w:after="0" w:line="240" w:lineRule="auto"/>
        <w:jc w:val="both"/>
        <w:rPr>
          <w:rFonts w:ascii="Times New Roman" w:hAnsi="Times New Roman" w:cs="Times New Roman"/>
          <w:b/>
          <w:sz w:val="24"/>
          <w:szCs w:val="24"/>
        </w:rPr>
      </w:pPr>
    </w:p>
    <w:p w:rsidR="008C69A4" w:rsidRPr="002A6A9D" w:rsidRDefault="0051299A" w:rsidP="008C69A4">
      <w:pPr>
        <w:pStyle w:val="ListParagraph"/>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object w:dxaOrig="2445" w:dyaOrig="765">
          <v:shape id="_x0000_i2004" type="#_x0000_t75" style="width:122.25pt;height:38.25pt" o:ole="">
            <v:imagedata r:id="rId1868" o:title=""/>
          </v:shape>
          <o:OLEObject Type="Embed" ProgID="Package" ShapeID="_x0000_i2004" DrawAspect="Content" ObjectID="_1474532130" r:id="rId1869"/>
        </w:object>
      </w:r>
    </w:p>
    <w:p w:rsidR="00DA2F6F" w:rsidRPr="002A6A9D" w:rsidRDefault="00DA2F6F" w:rsidP="00CE6572">
      <w:pPr>
        <w:spacing w:after="0" w:line="240" w:lineRule="auto"/>
        <w:jc w:val="both"/>
        <w:rPr>
          <w:rFonts w:ascii="Times New Roman" w:hAnsi="Times New Roman" w:cs="Times New Roman"/>
          <w:b/>
          <w:sz w:val="24"/>
          <w:szCs w:val="24"/>
        </w:rPr>
      </w:pPr>
    </w:p>
    <w:p w:rsidR="00CE6572" w:rsidRPr="002A6A9D" w:rsidRDefault="00DA2F6F" w:rsidP="00DA2F6F">
      <w:pPr>
        <w:spacing w:after="0" w:line="240" w:lineRule="auto"/>
        <w:jc w:val="both"/>
        <w:rPr>
          <w:rFonts w:ascii="Times New Roman" w:hAnsi="Times New Roman" w:cs="Times New Roman"/>
          <w:b/>
          <w:sz w:val="24"/>
          <w:szCs w:val="24"/>
        </w:rPr>
      </w:pPr>
      <w:r w:rsidRPr="002A6A9D">
        <w:rPr>
          <w:rFonts w:ascii="Times New Roman" w:hAnsi="Times New Roman" w:cs="Times New Roman"/>
          <w:b/>
          <w:sz w:val="24"/>
          <w:szCs w:val="24"/>
        </w:rPr>
        <w:t>24.</w:t>
      </w:r>
      <w:r w:rsidR="0006465B" w:rsidRPr="002A6A9D">
        <w:rPr>
          <w:rFonts w:ascii="Times New Roman" w:hAnsi="Times New Roman" w:cs="Times New Roman"/>
          <w:b/>
          <w:sz w:val="24"/>
          <w:szCs w:val="24"/>
        </w:rPr>
        <w:t xml:space="preserve"> </w:t>
      </w:r>
      <w:r w:rsidR="00CE6572" w:rsidRPr="002A6A9D">
        <w:rPr>
          <w:rFonts w:ascii="Times New Roman" w:hAnsi="Times New Roman" w:cs="Times New Roman"/>
          <w:b/>
          <w:sz w:val="24"/>
          <w:szCs w:val="24"/>
        </w:rPr>
        <w:t>References (Text books/websites/Journals)</w:t>
      </w:r>
    </w:p>
    <w:p w:rsidR="0006465B" w:rsidRPr="002A6A9D" w:rsidRDefault="0006465B" w:rsidP="0006465B">
      <w:pPr>
        <w:autoSpaceDE w:val="0"/>
        <w:autoSpaceDN w:val="0"/>
        <w:adjustRightInd w:val="0"/>
        <w:spacing w:after="0" w:line="240" w:lineRule="auto"/>
        <w:ind w:left="340"/>
        <w:jc w:val="both"/>
        <w:rPr>
          <w:rFonts w:ascii="Times New Roman" w:hAnsi="Times New Roman" w:cs="Times New Roman"/>
          <w:b/>
          <w:bCs/>
          <w:spacing w:val="15"/>
          <w:sz w:val="24"/>
          <w:szCs w:val="24"/>
        </w:rPr>
      </w:pPr>
    </w:p>
    <w:p w:rsidR="0006465B" w:rsidRPr="002A6A9D" w:rsidRDefault="0006465B" w:rsidP="0006465B">
      <w:pPr>
        <w:autoSpaceDE w:val="0"/>
        <w:autoSpaceDN w:val="0"/>
        <w:adjustRightInd w:val="0"/>
        <w:spacing w:after="0" w:line="240" w:lineRule="auto"/>
        <w:ind w:left="340"/>
        <w:jc w:val="both"/>
        <w:rPr>
          <w:rFonts w:ascii="Times New Roman" w:hAnsi="Times New Roman" w:cs="Times New Roman"/>
          <w:b/>
          <w:bCs/>
          <w:spacing w:val="15"/>
          <w:sz w:val="24"/>
          <w:szCs w:val="24"/>
        </w:rPr>
      </w:pPr>
      <w:r w:rsidRPr="002A6A9D">
        <w:rPr>
          <w:rFonts w:ascii="Times New Roman" w:hAnsi="Times New Roman" w:cs="Times New Roman"/>
          <w:b/>
          <w:bCs/>
          <w:spacing w:val="15"/>
          <w:sz w:val="24"/>
          <w:szCs w:val="24"/>
        </w:rPr>
        <w:t>TEXT BOOKS</w:t>
      </w:r>
    </w:p>
    <w:p w:rsidR="0006465B" w:rsidRPr="002A6A9D" w:rsidRDefault="0006465B" w:rsidP="0006465B">
      <w:pPr>
        <w:autoSpaceDE w:val="0"/>
        <w:autoSpaceDN w:val="0"/>
        <w:adjustRightInd w:val="0"/>
        <w:spacing w:after="0" w:line="240" w:lineRule="auto"/>
        <w:ind w:left="340"/>
        <w:jc w:val="both"/>
        <w:rPr>
          <w:rFonts w:ascii="Times New Roman" w:hAnsi="Times New Roman" w:cs="Times New Roman"/>
          <w:b/>
          <w:bCs/>
          <w:spacing w:val="15"/>
          <w:sz w:val="24"/>
          <w:szCs w:val="24"/>
        </w:rPr>
      </w:pPr>
    </w:p>
    <w:p w:rsidR="0006465B" w:rsidRPr="002A6A9D" w:rsidRDefault="0006465B" w:rsidP="0006465B">
      <w:pPr>
        <w:pStyle w:val="ListParagraph"/>
        <w:numPr>
          <w:ilvl w:val="0"/>
          <w:numId w:val="10"/>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Probability, Random Variables &amp; Random Signal Principles – Peyton Z. Peebles, 4ed., 2001. TMH.</w:t>
      </w:r>
    </w:p>
    <w:p w:rsidR="0006465B" w:rsidRPr="002A6A9D" w:rsidRDefault="0006465B" w:rsidP="0006465B">
      <w:pPr>
        <w:pStyle w:val="ListParagraph"/>
        <w:numPr>
          <w:ilvl w:val="0"/>
          <w:numId w:val="10"/>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 xml:space="preserve"> Probability, Random Variables and Stochastic Processes – Anthanasios Papoulis and S.Unnikrishna Pillai, 4ed., TMH.</w:t>
      </w:r>
    </w:p>
    <w:p w:rsidR="0006465B" w:rsidRPr="002A6A9D" w:rsidRDefault="0006465B" w:rsidP="0006465B">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r>
    </w:p>
    <w:p w:rsidR="0006465B" w:rsidRPr="002A6A9D" w:rsidRDefault="0006465B" w:rsidP="0006465B">
      <w:pPr>
        <w:tabs>
          <w:tab w:val="left" w:pos="340"/>
        </w:tabs>
        <w:autoSpaceDE w:val="0"/>
        <w:autoSpaceDN w:val="0"/>
        <w:adjustRightInd w:val="0"/>
        <w:spacing w:after="0" w:line="240" w:lineRule="auto"/>
        <w:ind w:left="340"/>
        <w:jc w:val="both"/>
        <w:rPr>
          <w:rFonts w:ascii="Times New Roman" w:hAnsi="Times New Roman" w:cs="Times New Roman"/>
          <w:b/>
          <w:bCs/>
          <w:spacing w:val="15"/>
          <w:sz w:val="24"/>
          <w:szCs w:val="24"/>
        </w:rPr>
      </w:pPr>
      <w:r w:rsidRPr="002A6A9D">
        <w:rPr>
          <w:rFonts w:ascii="Times New Roman" w:hAnsi="Times New Roman" w:cs="Times New Roman"/>
          <w:b/>
          <w:bCs/>
          <w:spacing w:val="15"/>
          <w:sz w:val="24"/>
          <w:szCs w:val="24"/>
        </w:rPr>
        <w:t>REFERENCE BOOKS</w:t>
      </w:r>
    </w:p>
    <w:p w:rsidR="0050063F" w:rsidRPr="002A6A9D" w:rsidRDefault="0050063F" w:rsidP="0006465B">
      <w:pPr>
        <w:tabs>
          <w:tab w:val="left" w:pos="340"/>
        </w:tabs>
        <w:autoSpaceDE w:val="0"/>
        <w:autoSpaceDN w:val="0"/>
        <w:adjustRightInd w:val="0"/>
        <w:spacing w:after="0" w:line="240" w:lineRule="auto"/>
        <w:ind w:left="340"/>
        <w:jc w:val="both"/>
        <w:rPr>
          <w:rFonts w:ascii="Times New Roman" w:hAnsi="Times New Roman" w:cs="Times New Roman"/>
          <w:b/>
          <w:bCs/>
          <w:spacing w:val="15"/>
          <w:sz w:val="24"/>
          <w:szCs w:val="24"/>
        </w:rPr>
      </w:pPr>
    </w:p>
    <w:p w:rsidR="0006465B" w:rsidRPr="002A6A9D" w:rsidRDefault="0006465B" w:rsidP="0006465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1.</w:t>
      </w:r>
      <w:r w:rsidRPr="002A6A9D">
        <w:rPr>
          <w:rFonts w:ascii="Times New Roman" w:hAnsi="Times New Roman" w:cs="Times New Roman"/>
          <w:sz w:val="24"/>
          <w:szCs w:val="24"/>
        </w:rPr>
        <w:tab/>
        <w:t>Theory of Probability and Stochastic Processes – Pradip Kumar Gosh, University Press.</w:t>
      </w:r>
    </w:p>
    <w:p w:rsidR="0006465B" w:rsidRPr="002A6A9D" w:rsidRDefault="0006465B" w:rsidP="0006465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2.</w:t>
      </w:r>
      <w:r w:rsidRPr="002A6A9D">
        <w:rPr>
          <w:rFonts w:ascii="Times New Roman" w:hAnsi="Times New Roman" w:cs="Times New Roman"/>
          <w:sz w:val="24"/>
          <w:szCs w:val="24"/>
        </w:rPr>
        <w:tab/>
        <w:t xml:space="preserve"> Probability Methods of Signal and System Analysis – George R. cooper, Clave D. Mc. </w:t>
      </w: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 Gillem, 3ed. 1999, Oxford.</w:t>
      </w:r>
    </w:p>
    <w:p w:rsidR="0006465B" w:rsidRPr="002A6A9D" w:rsidRDefault="0006465B" w:rsidP="0006465B">
      <w:pPr>
        <w:autoSpaceDN w:val="0"/>
        <w:spacing w:before="141" w:after="0" w:line="240" w:lineRule="auto"/>
        <w:ind w:left="420"/>
        <w:rPr>
          <w:rFonts w:ascii="Times New Roman" w:hAnsi="Times New Roman" w:cs="Times New Roman"/>
          <w:color w:val="000000"/>
          <w:sz w:val="24"/>
          <w:szCs w:val="24"/>
        </w:rPr>
      </w:pPr>
      <w:r w:rsidRPr="002A6A9D">
        <w:rPr>
          <w:rFonts w:ascii="Times New Roman" w:hAnsi="Times New Roman" w:cs="Times New Roman"/>
          <w:bCs/>
          <w:sz w:val="24"/>
          <w:szCs w:val="24"/>
        </w:rPr>
        <w:t>3.</w:t>
      </w:r>
      <w:r w:rsidRPr="002A6A9D">
        <w:rPr>
          <w:rFonts w:ascii="Times New Roman" w:hAnsi="Times New Roman" w:cs="Times New Roman"/>
          <w:bCs/>
          <w:sz w:val="24"/>
          <w:szCs w:val="24"/>
        </w:rPr>
        <w:tab/>
        <w:t xml:space="preserve"> Probability and random processes for engineers and scientists-</w:t>
      </w:r>
      <w:hyperlink r:id="rId1870" w:history="1">
        <w:r w:rsidRPr="002A6A9D">
          <w:rPr>
            <w:rFonts w:ascii="Times New Roman" w:hAnsi="Times New Roman" w:cs="Times New Roman"/>
            <w:color w:val="000000"/>
            <w:sz w:val="24"/>
            <w:szCs w:val="24"/>
          </w:rPr>
          <w:t>A. B Clarke</w:t>
        </w:r>
      </w:hyperlink>
      <w:r w:rsidRPr="002A6A9D">
        <w:rPr>
          <w:rFonts w:ascii="Times New Roman" w:hAnsi="Times New Roman" w:cs="Times New Roman"/>
          <w:color w:val="000000"/>
          <w:sz w:val="24"/>
          <w:szCs w:val="24"/>
        </w:rPr>
        <w:t xml:space="preserve">, </w:t>
      </w:r>
    </w:p>
    <w:p w:rsidR="0006465B" w:rsidRPr="002A6A9D" w:rsidRDefault="0006465B" w:rsidP="0006465B">
      <w:pPr>
        <w:autoSpaceDN w:val="0"/>
        <w:spacing w:after="0" w:line="240" w:lineRule="auto"/>
        <w:ind w:left="420" w:firstLine="420"/>
        <w:rPr>
          <w:rFonts w:ascii="Times New Roman" w:hAnsi="Times New Roman" w:cs="Times New Roman"/>
          <w:color w:val="000000"/>
          <w:sz w:val="24"/>
          <w:szCs w:val="24"/>
        </w:rPr>
      </w:pPr>
      <w:r w:rsidRPr="002A6A9D">
        <w:rPr>
          <w:rFonts w:ascii="Times New Roman" w:hAnsi="Times New Roman" w:cs="Times New Roman"/>
          <w:color w:val="000000"/>
          <w:sz w:val="24"/>
          <w:szCs w:val="24"/>
        </w:rPr>
        <w:t xml:space="preserve"> </w:t>
      </w:r>
      <w:hyperlink r:id="rId1871" w:history="1">
        <w:r w:rsidRPr="002A6A9D">
          <w:rPr>
            <w:rFonts w:ascii="Times New Roman" w:hAnsi="Times New Roman" w:cs="Times New Roman"/>
            <w:color w:val="000000"/>
            <w:sz w:val="24"/>
            <w:szCs w:val="24"/>
          </w:rPr>
          <w:t>Ralph L. Disney</w:t>
        </w:r>
      </w:hyperlink>
    </w:p>
    <w:p w:rsidR="0006465B" w:rsidRPr="002A6A9D" w:rsidRDefault="0006465B" w:rsidP="0006465B">
      <w:pPr>
        <w:autoSpaceDN w:val="0"/>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4.</w:t>
      </w:r>
      <w:r w:rsidRPr="002A6A9D">
        <w:rPr>
          <w:rFonts w:ascii="Times New Roman" w:hAnsi="Times New Roman" w:cs="Times New Roman"/>
          <w:sz w:val="24"/>
          <w:szCs w:val="24"/>
        </w:rPr>
        <w:tab/>
        <w:t xml:space="preserve"> Principles of Communication systems-H.Taub,Donald.L.Schilling,</w:t>
      </w:r>
    </w:p>
    <w:p w:rsidR="0006465B" w:rsidRPr="002A6A9D" w:rsidRDefault="0006465B" w:rsidP="0006465B">
      <w:pPr>
        <w:autoSpaceDN w:val="0"/>
        <w:spacing w:after="0" w:line="240" w:lineRule="auto"/>
        <w:ind w:left="420" w:firstLine="420"/>
        <w:rPr>
          <w:rFonts w:ascii="Times New Roman" w:hAnsi="Times New Roman" w:cs="Times New Roman"/>
          <w:sz w:val="24"/>
          <w:szCs w:val="24"/>
        </w:rPr>
      </w:pPr>
      <w:r w:rsidRPr="002A6A9D">
        <w:rPr>
          <w:rFonts w:ascii="Times New Roman" w:hAnsi="Times New Roman" w:cs="Times New Roman"/>
          <w:sz w:val="24"/>
          <w:szCs w:val="24"/>
        </w:rPr>
        <w:t xml:space="preserve"> Goutam Saha, 3 ed., 2007,TMH</w:t>
      </w:r>
    </w:p>
    <w:p w:rsidR="0006465B" w:rsidRPr="002A6A9D" w:rsidRDefault="0006465B" w:rsidP="0006465B">
      <w:pPr>
        <w:autoSpaceDN w:val="0"/>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5.</w:t>
      </w:r>
      <w:r w:rsidRPr="002A6A9D">
        <w:rPr>
          <w:rFonts w:ascii="Times New Roman" w:hAnsi="Times New Roman" w:cs="Times New Roman"/>
          <w:sz w:val="24"/>
          <w:szCs w:val="24"/>
        </w:rPr>
        <w:tab/>
        <w:t>Probability Theory and Stochastic Processes-Mallikarjuna Reddy CengageLearning</w:t>
      </w:r>
    </w:p>
    <w:p w:rsidR="0006465B" w:rsidRPr="002A6A9D" w:rsidRDefault="0006465B" w:rsidP="0006465B">
      <w:pPr>
        <w:autoSpaceDN w:val="0"/>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6.</w:t>
      </w:r>
      <w:r w:rsidRPr="002A6A9D">
        <w:rPr>
          <w:rFonts w:ascii="Times New Roman" w:hAnsi="Times New Roman" w:cs="Times New Roman"/>
          <w:sz w:val="24"/>
          <w:szCs w:val="24"/>
        </w:rPr>
        <w:tab/>
        <w:t>Probability and Random Processes with Application to Signal Processing-</w:t>
      </w:r>
    </w:p>
    <w:p w:rsidR="0006465B" w:rsidRPr="002A6A9D" w:rsidRDefault="0006465B" w:rsidP="0006465B">
      <w:pPr>
        <w:autoSpaceDN w:val="0"/>
        <w:spacing w:after="0" w:line="240" w:lineRule="auto"/>
        <w:ind w:left="420" w:firstLine="420"/>
        <w:rPr>
          <w:rFonts w:ascii="Times New Roman" w:hAnsi="Times New Roman" w:cs="Times New Roman"/>
          <w:sz w:val="24"/>
          <w:szCs w:val="24"/>
        </w:rPr>
      </w:pPr>
      <w:r w:rsidRPr="002A6A9D">
        <w:rPr>
          <w:rFonts w:ascii="Times New Roman" w:hAnsi="Times New Roman" w:cs="Times New Roman"/>
          <w:sz w:val="24"/>
          <w:szCs w:val="24"/>
        </w:rPr>
        <w:t>Henry Stark and John W. Woods, 3 ed., PE</w:t>
      </w:r>
    </w:p>
    <w:p w:rsidR="0050063F" w:rsidRPr="002A6A9D" w:rsidRDefault="0050063F" w:rsidP="0050063F">
      <w:pPr>
        <w:tabs>
          <w:tab w:val="left" w:pos="720"/>
          <w:tab w:val="left" w:pos="1128"/>
          <w:tab w:val="left" w:pos="1417"/>
        </w:tabs>
        <w:autoSpaceDE w:val="0"/>
        <w:autoSpaceDN w:val="0"/>
        <w:adjustRightInd w:val="0"/>
        <w:jc w:val="both"/>
        <w:rPr>
          <w:rFonts w:ascii="Times New Roman" w:hAnsi="Times New Roman" w:cs="Times New Roman"/>
          <w:b/>
          <w:bCs/>
          <w:caps/>
          <w:spacing w:val="15"/>
          <w:sz w:val="24"/>
          <w:szCs w:val="24"/>
        </w:rPr>
      </w:pPr>
    </w:p>
    <w:p w:rsidR="0050063F" w:rsidRPr="002A6A9D" w:rsidRDefault="0050063F" w:rsidP="0050063F">
      <w:pPr>
        <w:tabs>
          <w:tab w:val="left" w:pos="720"/>
          <w:tab w:val="left" w:pos="1128"/>
          <w:tab w:val="left" w:pos="1417"/>
        </w:tabs>
        <w:autoSpaceDE w:val="0"/>
        <w:autoSpaceDN w:val="0"/>
        <w:adjustRightInd w:val="0"/>
        <w:spacing w:after="0" w:line="240" w:lineRule="auto"/>
        <w:jc w:val="both"/>
        <w:rPr>
          <w:rFonts w:ascii="Times New Roman" w:hAnsi="Times New Roman" w:cs="Times New Roman"/>
          <w:b/>
          <w:bCs/>
          <w:caps/>
          <w:spacing w:val="15"/>
          <w:sz w:val="24"/>
          <w:szCs w:val="24"/>
        </w:rPr>
      </w:pPr>
      <w:r w:rsidRPr="002A6A9D">
        <w:rPr>
          <w:rFonts w:ascii="Times New Roman" w:hAnsi="Times New Roman" w:cs="Times New Roman"/>
          <w:b/>
          <w:bCs/>
          <w:caps/>
          <w:spacing w:val="15"/>
          <w:sz w:val="24"/>
          <w:szCs w:val="24"/>
        </w:rPr>
        <w:t xml:space="preserve">  Websites and useful links</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z w:val="24"/>
          <w:szCs w:val="24"/>
        </w:rPr>
      </w:pP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1.</w:t>
      </w:r>
      <w:r w:rsidRPr="002A6A9D">
        <w:rPr>
          <w:rFonts w:ascii="Times New Roman" w:hAnsi="Times New Roman" w:cs="Times New Roman"/>
          <w:spacing w:val="15"/>
          <w:sz w:val="24"/>
          <w:szCs w:val="24"/>
        </w:rPr>
        <w:tab/>
        <w:t>www.mit.edu</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2.</w:t>
      </w:r>
      <w:r w:rsidRPr="002A6A9D">
        <w:rPr>
          <w:rFonts w:ascii="Times New Roman" w:hAnsi="Times New Roman" w:cs="Times New Roman"/>
          <w:spacing w:val="15"/>
          <w:sz w:val="24"/>
          <w:szCs w:val="24"/>
        </w:rPr>
        <w:tab/>
        <w:t>www.soe.stanford.edu</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3.</w:t>
      </w:r>
      <w:r w:rsidRPr="002A6A9D">
        <w:rPr>
          <w:rFonts w:ascii="Times New Roman" w:hAnsi="Times New Roman" w:cs="Times New Roman"/>
          <w:spacing w:val="15"/>
          <w:sz w:val="24"/>
          <w:szCs w:val="24"/>
        </w:rPr>
        <w:tab/>
        <w:t>www.grad.gatech.edu</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4.</w:t>
      </w:r>
      <w:r w:rsidRPr="002A6A9D">
        <w:rPr>
          <w:rFonts w:ascii="Times New Roman" w:hAnsi="Times New Roman" w:cs="Times New Roman"/>
          <w:spacing w:val="15"/>
          <w:sz w:val="24"/>
          <w:szCs w:val="24"/>
        </w:rPr>
        <w:tab/>
        <w:t>www.gsas.harward.edu</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5.</w:t>
      </w:r>
      <w:r w:rsidRPr="002A6A9D">
        <w:rPr>
          <w:rFonts w:ascii="Times New Roman" w:hAnsi="Times New Roman" w:cs="Times New Roman"/>
          <w:spacing w:val="15"/>
          <w:sz w:val="24"/>
          <w:szCs w:val="24"/>
        </w:rPr>
        <w:tab/>
        <w:t>www.eng.ufl.edu</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6.</w:t>
      </w:r>
      <w:r w:rsidRPr="002A6A9D">
        <w:rPr>
          <w:rFonts w:ascii="Times New Roman" w:hAnsi="Times New Roman" w:cs="Times New Roman"/>
          <w:spacing w:val="15"/>
          <w:sz w:val="24"/>
          <w:szCs w:val="24"/>
        </w:rPr>
        <w:tab/>
        <w:t xml:space="preserve">www.iitk.ac.in </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7.</w:t>
      </w:r>
      <w:r w:rsidRPr="002A6A9D">
        <w:rPr>
          <w:rFonts w:ascii="Times New Roman" w:hAnsi="Times New Roman" w:cs="Times New Roman"/>
          <w:spacing w:val="15"/>
          <w:sz w:val="24"/>
          <w:szCs w:val="24"/>
        </w:rPr>
        <w:tab/>
        <w:t>www.iitd.ernet.in</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8.</w:t>
      </w:r>
      <w:r w:rsidRPr="002A6A9D">
        <w:rPr>
          <w:rFonts w:ascii="Times New Roman" w:hAnsi="Times New Roman" w:cs="Times New Roman"/>
          <w:spacing w:val="15"/>
          <w:sz w:val="24"/>
          <w:szCs w:val="24"/>
        </w:rPr>
        <w:tab/>
        <w:t>www.iitb.ac.in</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lastRenderedPageBreak/>
        <w:tab/>
        <w:t>9.</w:t>
      </w:r>
      <w:r w:rsidRPr="002A6A9D">
        <w:rPr>
          <w:rFonts w:ascii="Times New Roman" w:hAnsi="Times New Roman" w:cs="Times New Roman"/>
          <w:spacing w:val="15"/>
          <w:sz w:val="24"/>
          <w:szCs w:val="24"/>
        </w:rPr>
        <w:tab/>
        <w:t>www.iitm.ac.in</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10.</w:t>
      </w:r>
      <w:r w:rsidRPr="002A6A9D">
        <w:rPr>
          <w:rFonts w:ascii="Times New Roman" w:hAnsi="Times New Roman" w:cs="Times New Roman"/>
          <w:spacing w:val="15"/>
          <w:sz w:val="24"/>
          <w:szCs w:val="24"/>
        </w:rPr>
        <w:tab/>
        <w:t>www.iitr.ac.in</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11.</w:t>
      </w:r>
      <w:r w:rsidRPr="002A6A9D">
        <w:rPr>
          <w:rFonts w:ascii="Times New Roman" w:hAnsi="Times New Roman" w:cs="Times New Roman"/>
          <w:spacing w:val="15"/>
          <w:sz w:val="24"/>
          <w:szCs w:val="24"/>
        </w:rPr>
        <w:tab/>
        <w:t>www.iitg.ernet.in</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12.</w:t>
      </w:r>
      <w:r w:rsidRPr="002A6A9D">
        <w:rPr>
          <w:rFonts w:ascii="Times New Roman" w:hAnsi="Times New Roman" w:cs="Times New Roman"/>
          <w:spacing w:val="15"/>
          <w:sz w:val="24"/>
          <w:szCs w:val="24"/>
        </w:rPr>
        <w:tab/>
        <w:t>www.bits-pilani.ac.in</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13.</w:t>
      </w:r>
      <w:r w:rsidRPr="002A6A9D">
        <w:rPr>
          <w:rFonts w:ascii="Times New Roman" w:hAnsi="Times New Roman" w:cs="Times New Roman"/>
          <w:spacing w:val="15"/>
          <w:sz w:val="24"/>
          <w:szCs w:val="24"/>
        </w:rPr>
        <w:tab/>
        <w:t>www.bitmesra.ac.in</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14.</w:t>
      </w:r>
      <w:r w:rsidRPr="002A6A9D">
        <w:rPr>
          <w:rFonts w:ascii="Times New Roman" w:hAnsi="Times New Roman" w:cs="Times New Roman"/>
          <w:spacing w:val="15"/>
          <w:sz w:val="24"/>
          <w:szCs w:val="24"/>
        </w:rPr>
        <w:tab/>
        <w:t>www.psgtech.edu</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15.</w:t>
      </w:r>
      <w:r w:rsidRPr="002A6A9D">
        <w:rPr>
          <w:rFonts w:ascii="Times New Roman" w:hAnsi="Times New Roman" w:cs="Times New Roman"/>
          <w:spacing w:val="15"/>
          <w:sz w:val="24"/>
          <w:szCs w:val="24"/>
        </w:rPr>
        <w:tab/>
        <w:t>www.iisc.ernet.in</w:t>
      </w: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spacing w:val="15"/>
          <w:sz w:val="24"/>
          <w:szCs w:val="24"/>
        </w:rPr>
      </w:pPr>
      <w:r w:rsidRPr="002A6A9D">
        <w:rPr>
          <w:rFonts w:ascii="Times New Roman" w:hAnsi="Times New Roman" w:cs="Times New Roman"/>
          <w:spacing w:val="15"/>
          <w:sz w:val="24"/>
          <w:szCs w:val="24"/>
        </w:rPr>
        <w:tab/>
        <w:t>16.</w:t>
      </w:r>
      <w:r w:rsidRPr="002A6A9D">
        <w:rPr>
          <w:rFonts w:ascii="Times New Roman" w:hAnsi="Times New Roman" w:cs="Times New Roman"/>
          <w:spacing w:val="15"/>
          <w:sz w:val="24"/>
          <w:szCs w:val="24"/>
        </w:rPr>
        <w:tab/>
      </w:r>
      <w:hyperlink r:id="rId1872" w:history="1">
        <w:r w:rsidRPr="002A6A9D">
          <w:rPr>
            <w:rStyle w:val="Hyperlink"/>
            <w:rFonts w:ascii="Times New Roman" w:hAnsi="Times New Roman" w:cs="Times New Roman"/>
            <w:spacing w:val="15"/>
            <w:sz w:val="24"/>
            <w:szCs w:val="24"/>
          </w:rPr>
          <w:t>www.ieee.org</w:t>
        </w:r>
      </w:hyperlink>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b/>
          <w:spacing w:val="15"/>
          <w:sz w:val="24"/>
          <w:szCs w:val="24"/>
        </w:rPr>
      </w:pPr>
    </w:p>
    <w:p w:rsidR="0050063F" w:rsidRPr="002A6A9D" w:rsidRDefault="0050063F" w:rsidP="0050063F">
      <w:pPr>
        <w:tabs>
          <w:tab w:val="left" w:pos="340"/>
        </w:tabs>
        <w:autoSpaceDE w:val="0"/>
        <w:autoSpaceDN w:val="0"/>
        <w:adjustRightInd w:val="0"/>
        <w:spacing w:after="0" w:line="240" w:lineRule="auto"/>
        <w:ind w:left="720" w:hanging="720"/>
        <w:jc w:val="both"/>
        <w:rPr>
          <w:rFonts w:ascii="Times New Roman" w:hAnsi="Times New Roman" w:cs="Times New Roman"/>
          <w:b/>
          <w:spacing w:val="15"/>
          <w:sz w:val="24"/>
          <w:szCs w:val="24"/>
        </w:rPr>
      </w:pPr>
      <w:r w:rsidRPr="002A6A9D">
        <w:rPr>
          <w:rFonts w:ascii="Times New Roman" w:hAnsi="Times New Roman" w:cs="Times New Roman"/>
          <w:b/>
          <w:spacing w:val="15"/>
          <w:sz w:val="24"/>
          <w:szCs w:val="24"/>
        </w:rPr>
        <w:t>Useful URLs</w:t>
      </w:r>
    </w:p>
    <w:p w:rsidR="00C11E8F" w:rsidRPr="002A6A9D" w:rsidRDefault="00C11E8F" w:rsidP="0050063F">
      <w:pPr>
        <w:tabs>
          <w:tab w:val="left" w:pos="340"/>
        </w:tabs>
        <w:autoSpaceDE w:val="0"/>
        <w:autoSpaceDN w:val="0"/>
        <w:adjustRightInd w:val="0"/>
        <w:spacing w:after="0" w:line="240" w:lineRule="auto"/>
        <w:ind w:left="720" w:hanging="720"/>
        <w:jc w:val="both"/>
        <w:rPr>
          <w:rFonts w:ascii="Times New Roman" w:hAnsi="Times New Roman" w:cs="Times New Roman"/>
          <w:b/>
          <w:spacing w:val="15"/>
          <w:sz w:val="24"/>
          <w:szCs w:val="24"/>
        </w:rPr>
      </w:pPr>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73" w:history="1">
        <w:r w:rsidR="0050063F" w:rsidRPr="002A6A9D">
          <w:rPr>
            <w:rStyle w:val="Hyperlink"/>
            <w:rFonts w:ascii="Times New Roman" w:hAnsi="Times New Roman" w:cs="Times New Roman"/>
            <w:sz w:val="24"/>
            <w:szCs w:val="24"/>
          </w:rPr>
          <w:t>http://www.nptel.iitm.ac.in/video.php?subjectId=117105085</w:t>
        </w:r>
      </w:hyperlink>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74" w:history="1">
        <w:r w:rsidR="0050063F" w:rsidRPr="002A6A9D">
          <w:rPr>
            <w:rStyle w:val="Hyperlink"/>
            <w:rFonts w:ascii="Times New Roman" w:hAnsi="Times New Roman" w:cs="Times New Roman"/>
            <w:sz w:val="24"/>
            <w:szCs w:val="24"/>
          </w:rPr>
          <w:t>http://as.wiley.com/WileyCDA/WileyTitle/productCd-EHEP000391.html</w:t>
        </w:r>
      </w:hyperlink>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75" w:history="1">
        <w:r w:rsidR="0050063F" w:rsidRPr="002A6A9D">
          <w:rPr>
            <w:rStyle w:val="Hyperlink"/>
            <w:rFonts w:ascii="Times New Roman" w:hAnsi="Times New Roman" w:cs="Times New Roman"/>
            <w:sz w:val="24"/>
            <w:szCs w:val="24"/>
          </w:rPr>
          <w:t>http://www.handbook.unsw.edu.au/undergraduate/courses/2013/MATH3901.html</w:t>
        </w:r>
      </w:hyperlink>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76" w:history="1">
        <w:r w:rsidR="0050063F" w:rsidRPr="002A6A9D">
          <w:rPr>
            <w:rStyle w:val="Hyperlink"/>
            <w:rFonts w:ascii="Times New Roman" w:hAnsi="Times New Roman" w:cs="Times New Roman"/>
            <w:sz w:val="24"/>
            <w:szCs w:val="24"/>
          </w:rPr>
          <w:t>http://www.gobookee.net/probability-and-stochastic-processes-yates-solution-manual/</w:t>
        </w:r>
      </w:hyperlink>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77" w:history="1">
        <w:r w:rsidR="0050063F" w:rsidRPr="002A6A9D">
          <w:rPr>
            <w:rStyle w:val="Hyperlink"/>
            <w:rFonts w:ascii="Times New Roman" w:hAnsi="Times New Roman" w:cs="Times New Roman"/>
            <w:sz w:val="24"/>
            <w:szCs w:val="24"/>
          </w:rPr>
          <w:t>http://freepdfdb.com/pdf/probability-theory-and-stochastic-processes-peebles</w:t>
        </w:r>
      </w:hyperlink>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78" w:history="1">
        <w:r w:rsidR="0050063F" w:rsidRPr="002A6A9D">
          <w:rPr>
            <w:rStyle w:val="Hyperlink"/>
            <w:rFonts w:ascii="Times New Roman" w:hAnsi="Times New Roman" w:cs="Times New Roman"/>
            <w:sz w:val="24"/>
            <w:szCs w:val="24"/>
          </w:rPr>
          <w:t>http://www.uq.edu.au/study/course.html?course_code=STAT4403</w:t>
        </w:r>
      </w:hyperlink>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79" w:history="1">
        <w:r w:rsidR="0050063F" w:rsidRPr="002A6A9D">
          <w:rPr>
            <w:rStyle w:val="Hyperlink"/>
            <w:rFonts w:ascii="Times New Roman" w:hAnsi="Times New Roman" w:cs="Times New Roman"/>
            <w:sz w:val="24"/>
            <w:szCs w:val="24"/>
          </w:rPr>
          <w:t>http://www.maths.unsw.edu.au/courses/math5846-introduction-probability-and-stochastic-processes</w:t>
        </w:r>
      </w:hyperlink>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80" w:history="1">
        <w:r w:rsidR="0050063F" w:rsidRPr="002A6A9D">
          <w:rPr>
            <w:rStyle w:val="Hyperlink"/>
            <w:rFonts w:ascii="Times New Roman" w:hAnsi="Times New Roman" w:cs="Times New Roman"/>
            <w:sz w:val="24"/>
            <w:szCs w:val="24"/>
          </w:rPr>
          <w:t>http://en.wikipedia.org/wiki/Stochastic_process</w:t>
        </w:r>
      </w:hyperlink>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81" w:history="1">
        <w:r w:rsidR="0050063F" w:rsidRPr="002A6A9D">
          <w:rPr>
            <w:rStyle w:val="Hyperlink"/>
            <w:rFonts w:ascii="Times New Roman" w:hAnsi="Times New Roman" w:cs="Times New Roman"/>
            <w:sz w:val="24"/>
            <w:szCs w:val="24"/>
          </w:rPr>
          <w:t>http://www.math.niu.edu/~rusin/known-math/index/60-XX.html</w:t>
        </w:r>
      </w:hyperlink>
    </w:p>
    <w:p w:rsidR="0050063F" w:rsidRPr="002A6A9D" w:rsidRDefault="008117D2" w:rsidP="0050063F">
      <w:pPr>
        <w:pStyle w:val="ListParagraph"/>
        <w:numPr>
          <w:ilvl w:val="0"/>
          <w:numId w:val="3"/>
        </w:numPr>
        <w:spacing w:after="0" w:line="240" w:lineRule="auto"/>
        <w:rPr>
          <w:rFonts w:ascii="Times New Roman" w:hAnsi="Times New Roman" w:cs="Times New Roman"/>
          <w:sz w:val="24"/>
          <w:szCs w:val="24"/>
        </w:rPr>
      </w:pPr>
      <w:hyperlink r:id="rId1882" w:history="1">
        <w:r w:rsidR="0050063F" w:rsidRPr="002A6A9D">
          <w:rPr>
            <w:rStyle w:val="Hyperlink"/>
            <w:rFonts w:ascii="Times New Roman" w:hAnsi="Times New Roman" w:cs="Times New Roman"/>
            <w:sz w:val="24"/>
            <w:szCs w:val="24"/>
          </w:rPr>
          <w:t>https://studyat.anu.edu.au/courses/ENGN8538;details.html</w:t>
        </w:r>
      </w:hyperlink>
    </w:p>
    <w:p w:rsidR="0058780B" w:rsidRPr="002A6A9D" w:rsidRDefault="0058780B" w:rsidP="0058780B">
      <w:pPr>
        <w:pStyle w:val="ListParagraph"/>
        <w:spacing w:after="0" w:line="240" w:lineRule="auto"/>
        <w:rPr>
          <w:rFonts w:ascii="Times New Roman" w:hAnsi="Times New Roman" w:cs="Times New Roman"/>
          <w:sz w:val="24"/>
          <w:szCs w:val="24"/>
        </w:rPr>
      </w:pPr>
    </w:p>
    <w:p w:rsidR="0058780B" w:rsidRPr="002A6A9D" w:rsidRDefault="0058780B" w:rsidP="0058780B">
      <w:pPr>
        <w:tabs>
          <w:tab w:val="left" w:pos="340"/>
        </w:tabs>
        <w:autoSpaceDE w:val="0"/>
        <w:autoSpaceDN w:val="0"/>
        <w:adjustRightInd w:val="0"/>
        <w:spacing w:after="0" w:line="240" w:lineRule="auto"/>
        <w:ind w:left="720" w:hanging="720"/>
        <w:jc w:val="both"/>
        <w:rPr>
          <w:rFonts w:ascii="Times New Roman" w:hAnsi="Times New Roman" w:cs="Times New Roman"/>
          <w:b/>
          <w:bCs/>
          <w:caps/>
          <w:spacing w:val="15"/>
          <w:sz w:val="24"/>
          <w:szCs w:val="24"/>
        </w:rPr>
      </w:pPr>
    </w:p>
    <w:p w:rsidR="0058780B" w:rsidRPr="002A6A9D" w:rsidRDefault="0058780B" w:rsidP="0058780B">
      <w:pPr>
        <w:tabs>
          <w:tab w:val="left" w:pos="340"/>
        </w:tabs>
        <w:autoSpaceDE w:val="0"/>
        <w:autoSpaceDN w:val="0"/>
        <w:adjustRightInd w:val="0"/>
        <w:spacing w:after="0" w:line="240" w:lineRule="auto"/>
        <w:ind w:left="720" w:hanging="720"/>
        <w:jc w:val="both"/>
        <w:rPr>
          <w:rFonts w:ascii="Times New Roman" w:hAnsi="Times New Roman" w:cs="Times New Roman"/>
          <w:b/>
          <w:i/>
          <w:spacing w:val="15"/>
          <w:sz w:val="24"/>
          <w:szCs w:val="24"/>
        </w:rPr>
      </w:pPr>
      <w:r w:rsidRPr="002A6A9D">
        <w:rPr>
          <w:rFonts w:ascii="Times New Roman" w:hAnsi="Times New Roman" w:cs="Times New Roman"/>
          <w:b/>
          <w:bCs/>
          <w:caps/>
          <w:spacing w:val="15"/>
          <w:sz w:val="24"/>
          <w:szCs w:val="24"/>
        </w:rPr>
        <w:t xml:space="preserve">  Expert Details</w:t>
      </w:r>
    </w:p>
    <w:p w:rsidR="0058780B" w:rsidRPr="002A6A9D" w:rsidRDefault="0058780B" w:rsidP="0058780B">
      <w:pPr>
        <w:tabs>
          <w:tab w:val="left" w:pos="340"/>
        </w:tabs>
        <w:autoSpaceDE w:val="0"/>
        <w:autoSpaceDN w:val="0"/>
        <w:adjustRightInd w:val="0"/>
        <w:spacing w:after="0" w:line="240" w:lineRule="auto"/>
        <w:ind w:left="720" w:hanging="720"/>
        <w:jc w:val="both"/>
        <w:rPr>
          <w:rFonts w:ascii="Times New Roman" w:hAnsi="Times New Roman" w:cs="Times New Roman"/>
          <w:b/>
          <w:bCs/>
          <w:caps/>
          <w:spacing w:val="15"/>
          <w:sz w:val="24"/>
          <w:szCs w:val="24"/>
        </w:rPr>
      </w:pPr>
      <w:r w:rsidRPr="002A6A9D">
        <w:rPr>
          <w:rFonts w:ascii="Times New Roman" w:hAnsi="Times New Roman" w:cs="Times New Roman"/>
          <w:b/>
          <w:bCs/>
          <w:i/>
          <w:iCs/>
          <w:spacing w:val="15"/>
          <w:sz w:val="24"/>
          <w:szCs w:val="24"/>
        </w:rPr>
        <w:tab/>
      </w:r>
      <w:r w:rsidRPr="002A6A9D">
        <w:rPr>
          <w:rFonts w:ascii="Times New Roman" w:hAnsi="Times New Roman" w:cs="Times New Roman"/>
          <w:b/>
          <w:bCs/>
          <w:i/>
          <w:iCs/>
          <w:spacing w:val="15"/>
          <w:sz w:val="24"/>
          <w:szCs w:val="24"/>
        </w:rPr>
        <w:tab/>
      </w:r>
    </w:p>
    <w:p w:rsidR="0058780B" w:rsidRPr="002A6A9D" w:rsidRDefault="0058780B" w:rsidP="0058780B">
      <w:pPr>
        <w:spacing w:after="0" w:line="240" w:lineRule="auto"/>
        <w:rPr>
          <w:rFonts w:ascii="Times New Roman" w:hAnsi="Times New Roman" w:cs="Times New Roman"/>
          <w:b/>
          <w:sz w:val="24"/>
          <w:szCs w:val="24"/>
        </w:rPr>
      </w:pPr>
      <w:r w:rsidRPr="002A6A9D">
        <w:rPr>
          <w:rFonts w:ascii="Times New Roman" w:hAnsi="Times New Roman" w:cs="Times New Roman"/>
          <w:b/>
          <w:sz w:val="24"/>
          <w:szCs w:val="24"/>
        </w:rPr>
        <w:t xml:space="preserve">   International</w:t>
      </w:r>
    </w:p>
    <w:p w:rsidR="0058780B" w:rsidRPr="002A6A9D" w:rsidRDefault="0058780B" w:rsidP="0058780B">
      <w:pPr>
        <w:pStyle w:val="ListParagraph"/>
        <w:spacing w:after="0" w:line="240" w:lineRule="auto"/>
        <w:ind w:left="420"/>
        <w:rPr>
          <w:rFonts w:ascii="Times New Roman" w:hAnsi="Times New Roman" w:cs="Times New Roman"/>
          <w:b/>
          <w:sz w:val="24"/>
          <w:szCs w:val="24"/>
        </w:rPr>
      </w:pP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ab/>
        <w:t>1. Peyton z. Peebles, jr., is Professor Emeritus of Electrical and Computer Engineering at the University of Florida.</w:t>
      </w: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ab/>
        <w:t xml:space="preserve">2. Anthanasios Papoulis was a member of the faculty of the </w:t>
      </w:r>
      <w:hyperlink r:id="rId1883" w:history="1">
        <w:r w:rsidRPr="002A6A9D">
          <w:rPr>
            <w:rFonts w:ascii="Times New Roman" w:hAnsi="Times New Roman" w:cs="Times New Roman"/>
            <w:sz w:val="24"/>
            <w:szCs w:val="24"/>
          </w:rPr>
          <w:t>Polytechnic Institute of New York University</w:t>
        </w:r>
      </w:hyperlink>
      <w:r w:rsidRPr="002A6A9D">
        <w:rPr>
          <w:rFonts w:ascii="Times New Roman" w:hAnsi="Times New Roman" w:cs="Times New Roman"/>
          <w:sz w:val="24"/>
          <w:szCs w:val="24"/>
        </w:rPr>
        <w:t xml:space="preserve"> </w:t>
      </w:r>
      <w:r w:rsidRPr="002A6A9D">
        <w:rPr>
          <w:rFonts w:ascii="Times New Roman" w:hAnsi="Times New Roman" w:cs="Times New Roman"/>
          <w:sz w:val="24"/>
          <w:szCs w:val="24"/>
        </w:rPr>
        <w:tab/>
      </w:r>
    </w:p>
    <w:p w:rsidR="0058780B" w:rsidRPr="002A6A9D" w:rsidRDefault="0058780B" w:rsidP="0058780B">
      <w:pPr>
        <w:pStyle w:val="ListParagraph"/>
        <w:spacing w:after="0" w:line="240" w:lineRule="auto"/>
        <w:ind w:left="420"/>
        <w:rPr>
          <w:rFonts w:ascii="Times New Roman" w:hAnsi="Times New Roman" w:cs="Times New Roman"/>
          <w:sz w:val="24"/>
          <w:szCs w:val="24"/>
        </w:rPr>
      </w:pPr>
    </w:p>
    <w:p w:rsidR="0058780B" w:rsidRPr="002A6A9D" w:rsidRDefault="0058780B" w:rsidP="0058780B">
      <w:pPr>
        <w:spacing w:after="0" w:line="240" w:lineRule="auto"/>
        <w:rPr>
          <w:rFonts w:ascii="Times New Roman" w:hAnsi="Times New Roman" w:cs="Times New Roman"/>
          <w:b/>
          <w:sz w:val="24"/>
          <w:szCs w:val="24"/>
        </w:rPr>
      </w:pPr>
      <w:r w:rsidRPr="002A6A9D">
        <w:rPr>
          <w:rFonts w:ascii="Times New Roman" w:hAnsi="Times New Roman" w:cs="Times New Roman"/>
          <w:b/>
          <w:sz w:val="24"/>
          <w:szCs w:val="24"/>
        </w:rPr>
        <w:t xml:space="preserve">     National</w:t>
      </w:r>
    </w:p>
    <w:p w:rsidR="0058780B" w:rsidRPr="002A6A9D" w:rsidRDefault="0058780B" w:rsidP="0058780B">
      <w:pPr>
        <w:spacing w:after="0" w:line="240" w:lineRule="auto"/>
        <w:rPr>
          <w:rFonts w:ascii="Times New Roman" w:hAnsi="Times New Roman" w:cs="Times New Roman"/>
          <w:b/>
          <w:sz w:val="24"/>
          <w:szCs w:val="24"/>
        </w:rPr>
      </w:pPr>
    </w:p>
    <w:p w:rsidR="0058780B" w:rsidRPr="002A6A9D" w:rsidRDefault="0058780B" w:rsidP="0058780B">
      <w:pPr>
        <w:spacing w:after="0" w:line="240" w:lineRule="auto"/>
        <w:ind w:firstLine="720"/>
        <w:rPr>
          <w:rFonts w:ascii="Times New Roman" w:hAnsi="Times New Roman" w:cs="Times New Roman"/>
          <w:sz w:val="24"/>
          <w:szCs w:val="24"/>
        </w:rPr>
      </w:pPr>
      <w:r w:rsidRPr="002A6A9D">
        <w:rPr>
          <w:rFonts w:ascii="Times New Roman" w:hAnsi="Times New Roman" w:cs="Times New Roman"/>
          <w:sz w:val="24"/>
          <w:szCs w:val="24"/>
        </w:rPr>
        <w:t>1. Mrs.</w:t>
      </w:r>
      <w:hyperlink r:id="rId1884" w:history="1">
        <w:r w:rsidRPr="002A6A9D">
          <w:rPr>
            <w:rFonts w:ascii="Times New Roman" w:hAnsi="Times New Roman" w:cs="Times New Roman"/>
            <w:sz w:val="24"/>
            <w:szCs w:val="24"/>
          </w:rPr>
          <w:t>Chitralekha Mahanta</w:t>
        </w:r>
      </w:hyperlink>
      <w:r w:rsidRPr="002A6A9D">
        <w:rPr>
          <w:rFonts w:ascii="Times New Roman" w:hAnsi="Times New Roman" w:cs="Times New Roman"/>
          <w:sz w:val="24"/>
          <w:szCs w:val="24"/>
        </w:rPr>
        <w:t>, Ph. D.Professor,</w:t>
      </w:r>
    </w:p>
    <w:p w:rsidR="0058780B" w:rsidRPr="002A6A9D" w:rsidRDefault="0058780B" w:rsidP="0058780B">
      <w:p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 xml:space="preserve">                        EEE Department, IIT Guwahati, Guwahati</w:t>
      </w: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 xml:space="preserve">Phone: +91 361 2582507 (O), Fax : +91-361-2582542 </w:t>
      </w:r>
      <w:r w:rsidRPr="002A6A9D">
        <w:rPr>
          <w:rFonts w:ascii="Times New Roman" w:hAnsi="Times New Roman" w:cs="Times New Roman"/>
          <w:sz w:val="24"/>
          <w:szCs w:val="24"/>
        </w:rPr>
        <w:br/>
        <w:t xml:space="preserve">               email: chitra</w:t>
      </w:r>
      <w:r w:rsidRPr="002A6A9D">
        <w:rPr>
          <w:rFonts w:ascii="Times New Roman" w:hAnsi="Times New Roman" w:cs="Times New Roman"/>
          <w:noProof/>
          <w:sz w:val="24"/>
          <w:szCs w:val="24"/>
        </w:rPr>
        <w:drawing>
          <wp:inline distT="0" distB="0" distL="0" distR="0">
            <wp:extent cx="106045" cy="95885"/>
            <wp:effectExtent l="1905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85"/>
                    <a:srcRect/>
                    <a:stretch>
                      <a:fillRect/>
                    </a:stretch>
                  </pic:blipFill>
                  <pic:spPr bwMode="auto">
                    <a:xfrm>
                      <a:off x="0" y="0"/>
                      <a:ext cx="106045" cy="95885"/>
                    </a:xfrm>
                    <a:prstGeom prst="rect">
                      <a:avLst/>
                    </a:prstGeom>
                    <a:noFill/>
                    <a:ln w="9525">
                      <a:noFill/>
                      <a:miter lim="800000"/>
                      <a:headEnd/>
                      <a:tailEnd/>
                    </a:ln>
                  </pic:spPr>
                </pic:pic>
              </a:graphicData>
            </a:graphic>
          </wp:inline>
        </w:drawing>
      </w:r>
      <w:r w:rsidRPr="002A6A9D">
        <w:rPr>
          <w:rFonts w:ascii="Times New Roman" w:hAnsi="Times New Roman" w:cs="Times New Roman"/>
          <w:sz w:val="24"/>
          <w:szCs w:val="24"/>
        </w:rPr>
        <w:t xml:space="preserve">iitg.ernet.in </w:t>
      </w:r>
    </w:p>
    <w:p w:rsidR="0058780B" w:rsidRPr="002A6A9D" w:rsidRDefault="0058780B" w:rsidP="0058780B">
      <w:pPr>
        <w:spacing w:after="0" w:line="240" w:lineRule="auto"/>
        <w:ind w:left="720"/>
        <w:rPr>
          <w:rFonts w:ascii="Times New Roman" w:hAnsi="Times New Roman" w:cs="Times New Roman"/>
          <w:sz w:val="24"/>
          <w:szCs w:val="24"/>
        </w:rPr>
      </w:pPr>
      <w:r w:rsidRPr="002A6A9D">
        <w:rPr>
          <w:rFonts w:ascii="Times New Roman" w:hAnsi="Times New Roman" w:cs="Times New Roman"/>
          <w:sz w:val="24"/>
          <w:szCs w:val="24"/>
        </w:rPr>
        <w:t>2. Mr.Gupta, Sanjeev, Ph.D.(Communication Engineering),</w:t>
      </w:r>
    </w:p>
    <w:p w:rsidR="0058780B" w:rsidRPr="002A6A9D" w:rsidRDefault="008117D2" w:rsidP="0058780B">
      <w:pPr>
        <w:pStyle w:val="ListParagraph"/>
        <w:spacing w:after="0" w:line="240" w:lineRule="auto"/>
        <w:ind w:left="1080"/>
        <w:rPr>
          <w:rFonts w:ascii="Times New Roman" w:hAnsi="Times New Roman" w:cs="Times New Roman"/>
          <w:sz w:val="24"/>
          <w:szCs w:val="24"/>
        </w:rPr>
      </w:pPr>
      <w:hyperlink r:id="rId1886" w:history="1">
        <w:r w:rsidR="0058780B" w:rsidRPr="002A6A9D">
          <w:rPr>
            <w:rFonts w:ascii="Times New Roman" w:hAnsi="Times New Roman" w:cs="Times New Roman"/>
            <w:sz w:val="24"/>
            <w:szCs w:val="24"/>
          </w:rPr>
          <w:t>Dhirubhai Ambani Institute of Information and Communication</w:t>
        </w:r>
      </w:hyperlink>
      <w:r w:rsidR="0058780B" w:rsidRPr="002A6A9D">
        <w:rPr>
          <w:rFonts w:ascii="Times New Roman" w:hAnsi="Times New Roman" w:cs="Times New Roman"/>
          <w:sz w:val="24"/>
          <w:szCs w:val="24"/>
        </w:rPr>
        <w:t>,Gandhinagar,Gujrat.</w:t>
      </w: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email:sanjeev_gupta@daiict.ac.in</w:t>
      </w: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ab/>
      </w:r>
      <w:r w:rsidRPr="002A6A9D">
        <w:rPr>
          <w:rFonts w:ascii="Times New Roman" w:hAnsi="Times New Roman" w:cs="Times New Roman"/>
          <w:sz w:val="24"/>
          <w:szCs w:val="24"/>
        </w:rPr>
        <w:tab/>
        <w:t>Office : (+91) 079-3051-0594</w:t>
      </w:r>
    </w:p>
    <w:p w:rsidR="0058780B" w:rsidRPr="002A6A9D" w:rsidRDefault="0058780B" w:rsidP="0058780B">
      <w:pPr>
        <w:pStyle w:val="ListParagraph"/>
        <w:numPr>
          <w:ilvl w:val="0"/>
          <w:numId w:val="10"/>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Bansal R.K,Ph.D,ECE dept,IIT kanpur</w:t>
      </w:r>
    </w:p>
    <w:p w:rsidR="0058780B" w:rsidRPr="002A6A9D" w:rsidRDefault="0058780B" w:rsidP="0058780B">
      <w:pPr>
        <w:pStyle w:val="ListParagraph"/>
        <w:spacing w:after="0" w:line="240" w:lineRule="auto"/>
        <w:ind w:left="1440"/>
        <w:rPr>
          <w:rFonts w:ascii="Times New Roman" w:hAnsi="Times New Roman" w:cs="Times New Roman"/>
          <w:sz w:val="24"/>
          <w:szCs w:val="24"/>
        </w:rPr>
      </w:pPr>
      <w:r w:rsidRPr="002A6A9D">
        <w:rPr>
          <w:rFonts w:ascii="Times New Roman" w:hAnsi="Times New Roman" w:cs="Times New Roman"/>
          <w:sz w:val="24"/>
          <w:szCs w:val="24"/>
        </w:rPr>
        <w:t>phone: +91-512-2597075, Fax: +91-512-2590063</w:t>
      </w:r>
      <w:r w:rsidRPr="002A6A9D">
        <w:rPr>
          <w:rFonts w:ascii="Times New Roman" w:hAnsi="Times New Roman" w:cs="Times New Roman"/>
          <w:sz w:val="24"/>
          <w:szCs w:val="24"/>
        </w:rPr>
        <w:br/>
        <w:t xml:space="preserve">Email: rkb@iitk.ac.in </w:t>
      </w:r>
    </w:p>
    <w:p w:rsidR="0058780B" w:rsidRPr="002A6A9D" w:rsidRDefault="0058780B" w:rsidP="0058780B">
      <w:pPr>
        <w:pStyle w:val="ListParagraph"/>
        <w:spacing w:after="0" w:line="240" w:lineRule="auto"/>
        <w:ind w:left="420"/>
        <w:rPr>
          <w:rFonts w:ascii="Times New Roman" w:hAnsi="Times New Roman" w:cs="Times New Roman"/>
          <w:sz w:val="24"/>
          <w:szCs w:val="24"/>
        </w:rPr>
      </w:pPr>
    </w:p>
    <w:p w:rsidR="0058780B" w:rsidRPr="002A6A9D" w:rsidRDefault="00E21436" w:rsidP="0058780B">
      <w:pPr>
        <w:pStyle w:val="ListParagraph"/>
        <w:spacing w:after="0" w:line="240" w:lineRule="auto"/>
        <w:ind w:left="420"/>
        <w:rPr>
          <w:rFonts w:ascii="Times New Roman" w:hAnsi="Times New Roman" w:cs="Times New Roman"/>
          <w:b/>
          <w:sz w:val="24"/>
          <w:szCs w:val="24"/>
        </w:rPr>
      </w:pPr>
      <w:r w:rsidRPr="002A6A9D">
        <w:rPr>
          <w:rFonts w:ascii="Times New Roman" w:hAnsi="Times New Roman" w:cs="Times New Roman"/>
          <w:b/>
          <w:sz w:val="24"/>
          <w:szCs w:val="24"/>
        </w:rPr>
        <w:t xml:space="preserve"> </w:t>
      </w:r>
      <w:r w:rsidR="0058780B" w:rsidRPr="002A6A9D">
        <w:rPr>
          <w:rFonts w:ascii="Times New Roman" w:hAnsi="Times New Roman" w:cs="Times New Roman"/>
          <w:b/>
          <w:sz w:val="24"/>
          <w:szCs w:val="24"/>
        </w:rPr>
        <w:t>Regional</w:t>
      </w:r>
    </w:p>
    <w:p w:rsidR="003A3D71" w:rsidRPr="002A6A9D" w:rsidRDefault="003A3D71" w:rsidP="0058780B">
      <w:pPr>
        <w:pStyle w:val="ListParagraph"/>
        <w:spacing w:after="0" w:line="240" w:lineRule="auto"/>
        <w:ind w:left="420"/>
        <w:rPr>
          <w:rFonts w:ascii="Times New Roman" w:hAnsi="Times New Roman" w:cs="Times New Roman"/>
          <w:b/>
          <w:sz w:val="24"/>
          <w:szCs w:val="24"/>
        </w:rPr>
      </w:pP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ab/>
        <w:t>1.</w:t>
      </w:r>
      <w:r w:rsidR="003A3D71" w:rsidRPr="002A6A9D">
        <w:rPr>
          <w:rFonts w:ascii="Times New Roman" w:hAnsi="Times New Roman" w:cs="Times New Roman"/>
          <w:sz w:val="24"/>
          <w:szCs w:val="24"/>
        </w:rPr>
        <w:t xml:space="preserve"> </w:t>
      </w:r>
      <w:r w:rsidRPr="002A6A9D">
        <w:rPr>
          <w:rFonts w:ascii="Times New Roman" w:hAnsi="Times New Roman" w:cs="Times New Roman"/>
          <w:sz w:val="24"/>
          <w:szCs w:val="24"/>
        </w:rPr>
        <w:t>Dr.S. ANURADHA, Assistant Professor, ECE Department, NIT, Warangal</w:t>
      </w: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E-Mail :anu_praise2004@yahoo.co.in</w:t>
      </w: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Phone No. :08702462446</w:t>
      </w:r>
    </w:p>
    <w:p w:rsidR="0058780B" w:rsidRPr="002A6A9D" w:rsidRDefault="0058780B" w:rsidP="0058780B">
      <w:pPr>
        <w:pStyle w:val="ListParagraph"/>
        <w:spacing w:after="0" w:line="240" w:lineRule="auto"/>
        <w:ind w:left="420"/>
        <w:rPr>
          <w:rFonts w:ascii="Times New Roman" w:hAnsi="Times New Roman" w:cs="Times New Roman"/>
          <w:sz w:val="24"/>
          <w:szCs w:val="24"/>
        </w:rPr>
      </w:pP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 xml:space="preserve">   </w:t>
      </w:r>
      <w:r w:rsidR="003A3D71" w:rsidRPr="002A6A9D">
        <w:rPr>
          <w:rFonts w:ascii="Times New Roman" w:hAnsi="Times New Roman" w:cs="Times New Roman"/>
          <w:sz w:val="24"/>
          <w:szCs w:val="24"/>
        </w:rPr>
        <w:t xml:space="preserve"> </w:t>
      </w:r>
      <w:r w:rsidRPr="002A6A9D">
        <w:rPr>
          <w:rFonts w:ascii="Times New Roman" w:hAnsi="Times New Roman" w:cs="Times New Roman"/>
          <w:sz w:val="24"/>
          <w:szCs w:val="24"/>
        </w:rPr>
        <w:t>2.SRI.SRIDHAR KV, Assoc Professor, ECE Department, NIT, Warangal</w:t>
      </w:r>
    </w:p>
    <w:p w:rsidR="0058780B"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E-Mail : sridhar@nitw.ac.in</w:t>
      </w:r>
    </w:p>
    <w:p w:rsidR="0058780B" w:rsidRPr="002A6A9D" w:rsidRDefault="0058780B" w:rsidP="0058780B">
      <w:pPr>
        <w:pStyle w:val="ListParagraph"/>
        <w:spacing w:after="0" w:line="240" w:lineRule="auto"/>
        <w:ind w:left="420"/>
        <w:rPr>
          <w:rFonts w:ascii="Times New Roman" w:hAnsi="Times New Roman" w:cs="Times New Roman"/>
          <w:sz w:val="24"/>
          <w:szCs w:val="24"/>
        </w:rPr>
      </w:pPr>
    </w:p>
    <w:p w:rsidR="0058780B" w:rsidRPr="002A6A9D" w:rsidRDefault="0058780B" w:rsidP="0058780B">
      <w:pPr>
        <w:pStyle w:val="ListParagraph"/>
        <w:spacing w:after="0" w:line="240" w:lineRule="auto"/>
        <w:ind w:left="420"/>
        <w:rPr>
          <w:rFonts w:ascii="Times New Roman" w:hAnsi="Times New Roman" w:cs="Times New Roman"/>
          <w:b/>
          <w:sz w:val="24"/>
          <w:szCs w:val="24"/>
        </w:rPr>
      </w:pPr>
      <w:r w:rsidRPr="002A6A9D">
        <w:rPr>
          <w:rFonts w:ascii="Times New Roman" w:hAnsi="Times New Roman" w:cs="Times New Roman"/>
          <w:b/>
          <w:sz w:val="24"/>
          <w:szCs w:val="24"/>
        </w:rPr>
        <w:t xml:space="preserve"> Journals</w:t>
      </w:r>
    </w:p>
    <w:p w:rsidR="0058780B" w:rsidRPr="002A6A9D" w:rsidRDefault="0058780B" w:rsidP="0058780B">
      <w:pPr>
        <w:pStyle w:val="ListParagraph"/>
        <w:spacing w:after="0" w:line="240" w:lineRule="auto"/>
        <w:ind w:left="420"/>
        <w:rPr>
          <w:rFonts w:ascii="Times New Roman" w:hAnsi="Times New Roman" w:cs="Times New Roman"/>
          <w:sz w:val="24"/>
          <w:szCs w:val="24"/>
        </w:rPr>
      </w:pPr>
    </w:p>
    <w:p w:rsidR="0058780B" w:rsidRPr="002A6A9D" w:rsidRDefault="0058780B" w:rsidP="0058780B">
      <w:pPr>
        <w:pStyle w:val="ListParagraph"/>
        <w:spacing w:after="0" w:line="240" w:lineRule="auto"/>
        <w:ind w:left="420"/>
        <w:rPr>
          <w:rFonts w:ascii="Times New Roman" w:hAnsi="Times New Roman" w:cs="Times New Roman"/>
          <w:b/>
          <w:sz w:val="24"/>
          <w:szCs w:val="24"/>
        </w:rPr>
      </w:pPr>
      <w:r w:rsidRPr="002A6A9D">
        <w:rPr>
          <w:rFonts w:ascii="Times New Roman" w:hAnsi="Times New Roman" w:cs="Times New Roman"/>
          <w:b/>
          <w:sz w:val="24"/>
          <w:szCs w:val="24"/>
        </w:rPr>
        <w:t>International</w:t>
      </w:r>
    </w:p>
    <w:p w:rsidR="003A3D71"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ab/>
      </w:r>
    </w:p>
    <w:p w:rsidR="0058780B" w:rsidRPr="002A6A9D" w:rsidRDefault="0058780B" w:rsidP="00B040E6">
      <w:pPr>
        <w:pStyle w:val="ListParagraph"/>
        <w:numPr>
          <w:ilvl w:val="0"/>
          <w:numId w:val="13"/>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 xml:space="preserve">IEEE transactions on Automatic Control </w:t>
      </w:r>
    </w:p>
    <w:p w:rsidR="0058780B" w:rsidRPr="002A6A9D" w:rsidRDefault="0058780B" w:rsidP="00B040E6">
      <w:pPr>
        <w:pStyle w:val="ListParagraph"/>
        <w:numPr>
          <w:ilvl w:val="0"/>
          <w:numId w:val="13"/>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 xml:space="preserve">Stochastic: An International Journal of Probability and                                                                      </w:t>
      </w:r>
      <w:r w:rsidRPr="002A6A9D">
        <w:rPr>
          <w:rFonts w:ascii="Times New Roman" w:hAnsi="Times New Roman" w:cs="Times New Roman"/>
          <w:sz w:val="24"/>
          <w:szCs w:val="24"/>
        </w:rPr>
        <w:tab/>
      </w:r>
      <w:r w:rsidRPr="002A6A9D">
        <w:rPr>
          <w:rFonts w:ascii="Times New Roman" w:hAnsi="Times New Roman" w:cs="Times New Roman"/>
          <w:sz w:val="24"/>
          <w:szCs w:val="24"/>
        </w:rPr>
        <w:tab/>
        <w:t>stochasticProcesses,Taylor &amp; Francis Group</w:t>
      </w:r>
    </w:p>
    <w:p w:rsidR="0058780B" w:rsidRPr="002A6A9D" w:rsidRDefault="0058780B" w:rsidP="00B040E6">
      <w:pPr>
        <w:pStyle w:val="ListParagraph"/>
        <w:numPr>
          <w:ilvl w:val="0"/>
          <w:numId w:val="13"/>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International Journal of Stochastic Analysis</w:t>
      </w:r>
    </w:p>
    <w:p w:rsidR="0058780B" w:rsidRPr="002A6A9D" w:rsidRDefault="0058780B" w:rsidP="00B040E6">
      <w:pPr>
        <w:pStyle w:val="ListParagraph"/>
        <w:numPr>
          <w:ilvl w:val="0"/>
          <w:numId w:val="13"/>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Centre for Modeling of Stochastic Systems,Monash University(Russia)</w:t>
      </w:r>
    </w:p>
    <w:p w:rsidR="0058780B" w:rsidRPr="002A6A9D" w:rsidRDefault="0058780B" w:rsidP="00B040E6">
      <w:pPr>
        <w:pStyle w:val="ListParagraph"/>
        <w:numPr>
          <w:ilvl w:val="0"/>
          <w:numId w:val="13"/>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IEEE transactions on Signal Processing</w:t>
      </w:r>
      <w:r w:rsidRPr="002A6A9D">
        <w:rPr>
          <w:rFonts w:ascii="Times New Roman" w:hAnsi="Times New Roman" w:cs="Times New Roman"/>
          <w:sz w:val="24"/>
          <w:szCs w:val="24"/>
        </w:rPr>
        <w:tab/>
      </w:r>
    </w:p>
    <w:p w:rsidR="0058780B" w:rsidRPr="002A6A9D" w:rsidRDefault="0058780B" w:rsidP="0058780B">
      <w:pPr>
        <w:pStyle w:val="ListParagraph"/>
        <w:spacing w:after="0" w:line="240" w:lineRule="auto"/>
        <w:ind w:left="420"/>
        <w:rPr>
          <w:rFonts w:ascii="Times New Roman" w:hAnsi="Times New Roman" w:cs="Times New Roman"/>
          <w:sz w:val="24"/>
          <w:szCs w:val="24"/>
        </w:rPr>
      </w:pPr>
    </w:p>
    <w:p w:rsidR="0058780B" w:rsidRPr="002A6A9D" w:rsidRDefault="0058780B" w:rsidP="0058780B">
      <w:pPr>
        <w:pStyle w:val="ListParagraph"/>
        <w:spacing w:after="0" w:line="240" w:lineRule="auto"/>
        <w:ind w:left="420"/>
        <w:rPr>
          <w:rFonts w:ascii="Times New Roman" w:hAnsi="Times New Roman" w:cs="Times New Roman"/>
          <w:b/>
          <w:sz w:val="24"/>
          <w:szCs w:val="24"/>
        </w:rPr>
      </w:pPr>
      <w:r w:rsidRPr="002A6A9D">
        <w:rPr>
          <w:rFonts w:ascii="Times New Roman" w:hAnsi="Times New Roman" w:cs="Times New Roman"/>
          <w:b/>
          <w:sz w:val="24"/>
          <w:szCs w:val="24"/>
        </w:rPr>
        <w:t>National</w:t>
      </w:r>
    </w:p>
    <w:p w:rsidR="00B040E6" w:rsidRPr="002A6A9D" w:rsidRDefault="0058780B" w:rsidP="0058780B">
      <w:pPr>
        <w:pStyle w:val="ListParagraph"/>
        <w:spacing w:after="0" w:line="240" w:lineRule="auto"/>
        <w:ind w:left="420"/>
        <w:rPr>
          <w:rFonts w:ascii="Times New Roman" w:hAnsi="Times New Roman" w:cs="Times New Roman"/>
          <w:sz w:val="24"/>
          <w:szCs w:val="24"/>
        </w:rPr>
      </w:pPr>
      <w:r w:rsidRPr="002A6A9D">
        <w:rPr>
          <w:rFonts w:ascii="Times New Roman" w:hAnsi="Times New Roman" w:cs="Times New Roman"/>
          <w:sz w:val="24"/>
          <w:szCs w:val="24"/>
        </w:rPr>
        <w:tab/>
      </w:r>
    </w:p>
    <w:p w:rsidR="0058780B" w:rsidRPr="002A6A9D" w:rsidRDefault="0058780B" w:rsidP="00B040E6">
      <w:pPr>
        <w:pStyle w:val="ListParagraph"/>
        <w:numPr>
          <w:ilvl w:val="0"/>
          <w:numId w:val="14"/>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Electronic Journal of Probability</w:t>
      </w:r>
    </w:p>
    <w:p w:rsidR="0058780B" w:rsidRPr="002A6A9D" w:rsidRDefault="0058780B" w:rsidP="00B040E6">
      <w:pPr>
        <w:pStyle w:val="ListParagraph"/>
        <w:numPr>
          <w:ilvl w:val="0"/>
          <w:numId w:val="14"/>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Stochastic Processes and their Applications</w:t>
      </w:r>
    </w:p>
    <w:p w:rsidR="0058780B" w:rsidRPr="002A6A9D" w:rsidRDefault="0058780B" w:rsidP="00B040E6">
      <w:pPr>
        <w:pStyle w:val="ListParagraph"/>
        <w:numPr>
          <w:ilvl w:val="0"/>
          <w:numId w:val="14"/>
        </w:numPr>
        <w:spacing w:after="0" w:line="240" w:lineRule="auto"/>
        <w:rPr>
          <w:rFonts w:ascii="Times New Roman" w:hAnsi="Times New Roman" w:cs="Times New Roman"/>
          <w:sz w:val="24"/>
          <w:szCs w:val="24"/>
        </w:rPr>
      </w:pPr>
      <w:r w:rsidRPr="002A6A9D">
        <w:rPr>
          <w:rFonts w:ascii="Times New Roman" w:hAnsi="Times New Roman" w:cs="Times New Roman"/>
          <w:sz w:val="24"/>
          <w:szCs w:val="24"/>
        </w:rPr>
        <w:t>Indian Society for Probability and Statistics</w:t>
      </w:r>
    </w:p>
    <w:p w:rsidR="0058780B" w:rsidRPr="002A6A9D" w:rsidRDefault="0058780B" w:rsidP="0058780B">
      <w:pPr>
        <w:pStyle w:val="ListParagraph"/>
        <w:spacing w:after="0"/>
        <w:rPr>
          <w:rFonts w:ascii="Times New Roman" w:hAnsi="Times New Roman" w:cs="Times New Roman"/>
          <w:sz w:val="24"/>
          <w:szCs w:val="24"/>
        </w:rPr>
      </w:pPr>
    </w:p>
    <w:p w:rsidR="0006465B" w:rsidRPr="002A6A9D" w:rsidRDefault="0006465B" w:rsidP="0050063F">
      <w:pPr>
        <w:spacing w:after="0" w:line="240" w:lineRule="auto"/>
        <w:jc w:val="both"/>
        <w:rPr>
          <w:rFonts w:ascii="Times New Roman" w:hAnsi="Times New Roman" w:cs="Times New Roman"/>
          <w:b/>
          <w:sz w:val="24"/>
          <w:szCs w:val="24"/>
        </w:rPr>
      </w:pPr>
    </w:p>
    <w:p w:rsidR="00C01F62" w:rsidRPr="002A6A9D" w:rsidRDefault="00C01F62" w:rsidP="0050063F">
      <w:pPr>
        <w:spacing w:after="0" w:line="240" w:lineRule="auto"/>
        <w:ind w:left="720"/>
        <w:jc w:val="both"/>
        <w:rPr>
          <w:rFonts w:ascii="Times New Roman" w:hAnsi="Times New Roman" w:cs="Times New Roman"/>
          <w:b/>
          <w:sz w:val="24"/>
          <w:szCs w:val="24"/>
        </w:rPr>
      </w:pPr>
    </w:p>
    <w:p w:rsidR="00C01F62" w:rsidRPr="002A6A9D" w:rsidRDefault="00C01F62">
      <w:pPr>
        <w:rPr>
          <w:rFonts w:ascii="Times New Roman" w:hAnsi="Times New Roman" w:cs="Times New Roman"/>
          <w:sz w:val="24"/>
          <w:szCs w:val="24"/>
        </w:rPr>
      </w:pPr>
    </w:p>
    <w:sectPr w:rsidR="00C01F62" w:rsidRPr="002A6A9D" w:rsidSect="00B276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D9E" w:rsidRDefault="00AA0D9E" w:rsidP="002F420D">
      <w:pPr>
        <w:spacing w:after="0" w:line="240" w:lineRule="auto"/>
      </w:pPr>
      <w:r>
        <w:separator/>
      </w:r>
    </w:p>
  </w:endnote>
  <w:endnote w:type="continuationSeparator" w:id="1">
    <w:p w:rsidR="00AA0D9E" w:rsidRDefault="00AA0D9E" w:rsidP="002F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D9E" w:rsidRDefault="00AA0D9E" w:rsidP="002F420D">
      <w:pPr>
        <w:spacing w:after="0" w:line="240" w:lineRule="auto"/>
      </w:pPr>
      <w:r>
        <w:separator/>
      </w:r>
    </w:p>
  </w:footnote>
  <w:footnote w:type="continuationSeparator" w:id="1">
    <w:p w:rsidR="00AA0D9E" w:rsidRDefault="00AA0D9E" w:rsidP="002F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A"/>
    <w:multiLevelType w:val="singleLevel"/>
    <w:tmpl w:val="0000000A"/>
    <w:lvl w:ilvl="0">
      <w:start w:val="2"/>
      <w:numFmt w:val="decimal"/>
      <w:suff w:val="space"/>
      <w:lvlText w:val="%1."/>
      <w:lvlJc w:val="left"/>
    </w:lvl>
  </w:abstractNum>
  <w:abstractNum w:abstractNumId="2">
    <w:nsid w:val="00000014"/>
    <w:multiLevelType w:val="singleLevel"/>
    <w:tmpl w:val="00000014"/>
    <w:lvl w:ilvl="0">
      <w:start w:val="3"/>
      <w:numFmt w:val="decimal"/>
      <w:suff w:val="space"/>
      <w:lvlText w:val="%1."/>
      <w:lvlJc w:val="left"/>
    </w:lvl>
  </w:abstractNum>
  <w:abstractNum w:abstractNumId="3">
    <w:nsid w:val="00000015"/>
    <w:multiLevelType w:val="multilevel"/>
    <w:tmpl w:val="000000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16"/>
    <w:multiLevelType w:val="multilevel"/>
    <w:tmpl w:val="00000016"/>
    <w:lvl w:ilvl="0">
      <w:numFmt w:val="decimal"/>
      <w:lvlText w:val="%1"/>
      <w:lvlJc w:val="left"/>
      <w:pPr>
        <w:ind w:left="2175" w:hanging="975"/>
      </w:pPr>
      <w:rPr>
        <w:rFonts w:hint="default"/>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5">
    <w:nsid w:val="00000018"/>
    <w:multiLevelType w:val="multilevel"/>
    <w:tmpl w:val="00000018"/>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000001D"/>
    <w:multiLevelType w:val="singleLevel"/>
    <w:tmpl w:val="0000001D"/>
    <w:lvl w:ilvl="0">
      <w:start w:val="1"/>
      <w:numFmt w:val="decimal"/>
      <w:lvlText w:val="%1."/>
      <w:lvlJc w:val="left"/>
      <w:pPr>
        <w:tabs>
          <w:tab w:val="num" w:pos="425"/>
        </w:tabs>
        <w:ind w:left="425" w:hanging="425"/>
      </w:pPr>
      <w:rPr>
        <w:rFonts w:hint="default"/>
      </w:rPr>
    </w:lvl>
  </w:abstractNum>
  <w:abstractNum w:abstractNumId="7">
    <w:nsid w:val="00000022"/>
    <w:multiLevelType w:val="singleLevel"/>
    <w:tmpl w:val="00000022"/>
    <w:lvl w:ilvl="0">
      <w:start w:val="1"/>
      <w:numFmt w:val="decimal"/>
      <w:lvlText w:val="%1."/>
      <w:lvlJc w:val="left"/>
      <w:pPr>
        <w:tabs>
          <w:tab w:val="num" w:pos="425"/>
        </w:tabs>
        <w:ind w:left="425" w:hanging="425"/>
      </w:pPr>
      <w:rPr>
        <w:rFonts w:hint="default"/>
      </w:rPr>
    </w:lvl>
  </w:abstractNum>
  <w:abstractNum w:abstractNumId="8">
    <w:nsid w:val="00000023"/>
    <w:multiLevelType w:val="singleLevel"/>
    <w:tmpl w:val="00000023"/>
    <w:lvl w:ilvl="0">
      <w:start w:val="2"/>
      <w:numFmt w:val="decimal"/>
      <w:suff w:val="space"/>
      <w:lvlText w:val="%1."/>
      <w:lvlJc w:val="left"/>
    </w:lvl>
  </w:abstractNum>
  <w:abstractNum w:abstractNumId="9">
    <w:nsid w:val="01606262"/>
    <w:multiLevelType w:val="hybridMultilevel"/>
    <w:tmpl w:val="2F2E4C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18D35BD"/>
    <w:multiLevelType w:val="hybridMultilevel"/>
    <w:tmpl w:val="D3340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FB6C14"/>
    <w:multiLevelType w:val="hybridMultilevel"/>
    <w:tmpl w:val="DAE6623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ADE058B"/>
    <w:multiLevelType w:val="hybridMultilevel"/>
    <w:tmpl w:val="5058B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B4147A"/>
    <w:multiLevelType w:val="hybridMultilevel"/>
    <w:tmpl w:val="D9A41A34"/>
    <w:lvl w:ilvl="0" w:tplc="9760C45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50A67C5"/>
    <w:multiLevelType w:val="hybridMultilevel"/>
    <w:tmpl w:val="3EE43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0E31AD"/>
    <w:multiLevelType w:val="hybridMultilevel"/>
    <w:tmpl w:val="D8EC519A"/>
    <w:lvl w:ilvl="0" w:tplc="33E2E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B281113"/>
    <w:multiLevelType w:val="hybridMultilevel"/>
    <w:tmpl w:val="75EC46B8"/>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nsid w:val="1EFB299C"/>
    <w:multiLevelType w:val="hybridMultilevel"/>
    <w:tmpl w:val="2690E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BE03A4"/>
    <w:multiLevelType w:val="hybridMultilevel"/>
    <w:tmpl w:val="D5ACC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D810EB"/>
    <w:multiLevelType w:val="hybridMultilevel"/>
    <w:tmpl w:val="8892D9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D264B02"/>
    <w:multiLevelType w:val="hybridMultilevel"/>
    <w:tmpl w:val="EA322352"/>
    <w:lvl w:ilvl="0" w:tplc="E0B66688">
      <w:start w:val="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D334341"/>
    <w:multiLevelType w:val="hybridMultilevel"/>
    <w:tmpl w:val="9F3647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517F83"/>
    <w:multiLevelType w:val="hybridMultilevel"/>
    <w:tmpl w:val="1D4C5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3F0CD0"/>
    <w:multiLevelType w:val="multilevel"/>
    <w:tmpl w:val="7B7850B6"/>
    <w:lvl w:ilvl="0">
      <w:start w:val="4"/>
      <w:numFmt w:val="decimal"/>
      <w:lvlText w:val="%1."/>
      <w:lvlJc w:val="left"/>
      <w:pPr>
        <w:tabs>
          <w:tab w:val="num" w:pos="600"/>
        </w:tabs>
        <w:ind w:left="600" w:hanging="600"/>
      </w:pPr>
      <w:rPr>
        <w:rFonts w:hint="default"/>
      </w:rPr>
    </w:lvl>
    <w:lvl w:ilvl="1">
      <w:start w:val="28"/>
      <w:numFmt w:val="decimal"/>
      <w:lvlText w:val="%1.%2."/>
      <w:lvlJc w:val="left"/>
      <w:pPr>
        <w:tabs>
          <w:tab w:val="num" w:pos="690"/>
        </w:tabs>
        <w:ind w:left="69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35D44745"/>
    <w:multiLevelType w:val="hybridMultilevel"/>
    <w:tmpl w:val="71D8C4DA"/>
    <w:lvl w:ilvl="0" w:tplc="447A629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A10D32"/>
    <w:multiLevelType w:val="hybridMultilevel"/>
    <w:tmpl w:val="0006374E"/>
    <w:lvl w:ilvl="0" w:tplc="65B2CC08">
      <w:start w:val="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87D4636"/>
    <w:multiLevelType w:val="hybridMultilevel"/>
    <w:tmpl w:val="9008F5AE"/>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nsid w:val="3BE20565"/>
    <w:multiLevelType w:val="hybridMultilevel"/>
    <w:tmpl w:val="BF8C0642"/>
    <w:lvl w:ilvl="0" w:tplc="E3001C0E">
      <w:start w:val="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C705455"/>
    <w:multiLevelType w:val="hybridMultilevel"/>
    <w:tmpl w:val="71902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FB1776"/>
    <w:multiLevelType w:val="hybridMultilevel"/>
    <w:tmpl w:val="632E5A04"/>
    <w:lvl w:ilvl="0" w:tplc="8C147412">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D6A3E80"/>
    <w:multiLevelType w:val="hybridMultilevel"/>
    <w:tmpl w:val="DE0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831D36"/>
    <w:multiLevelType w:val="hybridMultilevel"/>
    <w:tmpl w:val="4350A900"/>
    <w:lvl w:ilvl="0" w:tplc="D54C5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39C7753"/>
    <w:multiLevelType w:val="multilevel"/>
    <w:tmpl w:val="197C18C6"/>
    <w:lvl w:ilvl="0">
      <w:start w:val="4"/>
      <w:numFmt w:val="decimal"/>
      <w:lvlText w:val="%1."/>
      <w:lvlJc w:val="left"/>
      <w:pPr>
        <w:tabs>
          <w:tab w:val="num" w:pos="480"/>
        </w:tabs>
        <w:ind w:left="480" w:hanging="480"/>
      </w:pPr>
      <w:rPr>
        <w:rFonts w:hint="default"/>
      </w:rPr>
    </w:lvl>
    <w:lvl w:ilvl="1">
      <w:start w:val="7"/>
      <w:numFmt w:val="decimal"/>
      <w:lvlText w:val="%1.%2."/>
      <w:lvlJc w:val="left"/>
      <w:pPr>
        <w:tabs>
          <w:tab w:val="num" w:pos="570"/>
        </w:tabs>
        <w:ind w:left="57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61F5D20"/>
    <w:multiLevelType w:val="hybridMultilevel"/>
    <w:tmpl w:val="D332E5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5B7190"/>
    <w:multiLevelType w:val="hybridMultilevel"/>
    <w:tmpl w:val="4B7897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B">
      <w:start w:val="1"/>
      <w:numFmt w:val="lowerRoman"/>
      <w:lvlText w:val="%4."/>
      <w:lvlJc w:val="right"/>
      <w:pPr>
        <w:tabs>
          <w:tab w:val="num" w:pos="2880"/>
        </w:tabs>
        <w:ind w:left="2880" w:hanging="360"/>
      </w:pPr>
    </w:lvl>
    <w:lvl w:ilvl="4" w:tplc="BDE46808">
      <w:start w:val="1"/>
      <w:numFmt w:val="low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02C601E"/>
    <w:multiLevelType w:val="hybridMultilevel"/>
    <w:tmpl w:val="8542C3A4"/>
    <w:lvl w:ilvl="0" w:tplc="A7F8493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50337724"/>
    <w:multiLevelType w:val="hybridMultilevel"/>
    <w:tmpl w:val="66E27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917452"/>
    <w:multiLevelType w:val="hybridMultilevel"/>
    <w:tmpl w:val="4B7897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B">
      <w:start w:val="1"/>
      <w:numFmt w:val="lowerRoman"/>
      <w:lvlText w:val="%4."/>
      <w:lvlJc w:val="right"/>
      <w:pPr>
        <w:tabs>
          <w:tab w:val="num" w:pos="2880"/>
        </w:tabs>
        <w:ind w:left="2880" w:hanging="360"/>
      </w:pPr>
    </w:lvl>
    <w:lvl w:ilvl="4" w:tplc="BDE46808">
      <w:start w:val="1"/>
      <w:numFmt w:val="low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7B92B92"/>
    <w:multiLevelType w:val="hybridMultilevel"/>
    <w:tmpl w:val="DA3CD11C"/>
    <w:lvl w:ilvl="0" w:tplc="33E2E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02D692A"/>
    <w:multiLevelType w:val="hybridMultilevel"/>
    <w:tmpl w:val="C0F287A6"/>
    <w:lvl w:ilvl="0" w:tplc="973435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9E135C4"/>
    <w:multiLevelType w:val="hybridMultilevel"/>
    <w:tmpl w:val="FCDC208E"/>
    <w:lvl w:ilvl="0" w:tplc="5028902A">
      <w:start w:val="4"/>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C512848"/>
    <w:multiLevelType w:val="hybridMultilevel"/>
    <w:tmpl w:val="18BAEC20"/>
    <w:lvl w:ilvl="0" w:tplc="90AA516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E93527B"/>
    <w:multiLevelType w:val="hybridMultilevel"/>
    <w:tmpl w:val="BF7A5712"/>
    <w:lvl w:ilvl="0" w:tplc="A552B176">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06478B2"/>
    <w:multiLevelType w:val="hybridMultilevel"/>
    <w:tmpl w:val="4B7897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B">
      <w:start w:val="1"/>
      <w:numFmt w:val="lowerRoman"/>
      <w:lvlText w:val="%4."/>
      <w:lvlJc w:val="right"/>
      <w:pPr>
        <w:tabs>
          <w:tab w:val="num" w:pos="2880"/>
        </w:tabs>
        <w:ind w:left="2880" w:hanging="360"/>
      </w:pPr>
    </w:lvl>
    <w:lvl w:ilvl="4" w:tplc="BDE46808">
      <w:start w:val="1"/>
      <w:numFmt w:val="low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7071748"/>
    <w:multiLevelType w:val="hybridMultilevel"/>
    <w:tmpl w:val="3FB8C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D97860"/>
    <w:multiLevelType w:val="hybridMultilevel"/>
    <w:tmpl w:val="18DE55C2"/>
    <w:lvl w:ilvl="0" w:tplc="88D619A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C907565"/>
    <w:multiLevelType w:val="hybridMultilevel"/>
    <w:tmpl w:val="DA3CD11C"/>
    <w:lvl w:ilvl="0" w:tplc="33E2E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46"/>
  </w:num>
  <w:num w:numId="3">
    <w:abstractNumId w:val="0"/>
  </w:num>
  <w:num w:numId="4">
    <w:abstractNumId w:val="4"/>
  </w:num>
  <w:num w:numId="5">
    <w:abstractNumId w:val="5"/>
  </w:num>
  <w:num w:numId="6">
    <w:abstractNumId w:val="2"/>
  </w:num>
  <w:num w:numId="7">
    <w:abstractNumId w:val="3"/>
  </w:num>
  <w:num w:numId="8">
    <w:abstractNumId w:val="8"/>
  </w:num>
  <w:num w:numId="9">
    <w:abstractNumId w:val="1"/>
  </w:num>
  <w:num w:numId="10">
    <w:abstractNumId w:val="19"/>
  </w:num>
  <w:num w:numId="11">
    <w:abstractNumId w:val="7"/>
  </w:num>
  <w:num w:numId="12">
    <w:abstractNumId w:val="6"/>
  </w:num>
  <w:num w:numId="13">
    <w:abstractNumId w:val="16"/>
  </w:num>
  <w:num w:numId="14">
    <w:abstractNumId w:val="26"/>
  </w:num>
  <w:num w:numId="15">
    <w:abstractNumId w:val="36"/>
  </w:num>
  <w:num w:numId="16">
    <w:abstractNumId w:val="34"/>
  </w:num>
  <w:num w:numId="17">
    <w:abstractNumId w:val="37"/>
  </w:num>
  <w:num w:numId="18">
    <w:abstractNumId w:val="43"/>
  </w:num>
  <w:num w:numId="19">
    <w:abstractNumId w:val="10"/>
  </w:num>
  <w:num w:numId="20">
    <w:abstractNumId w:val="21"/>
  </w:num>
  <w:num w:numId="21">
    <w:abstractNumId w:val="40"/>
  </w:num>
  <w:num w:numId="22">
    <w:abstractNumId w:val="32"/>
  </w:num>
  <w:num w:numId="23">
    <w:abstractNumId w:val="24"/>
  </w:num>
  <w:num w:numId="24">
    <w:abstractNumId w:val="45"/>
  </w:num>
  <w:num w:numId="25">
    <w:abstractNumId w:val="41"/>
  </w:num>
  <w:num w:numId="26">
    <w:abstractNumId w:val="35"/>
  </w:num>
  <w:num w:numId="27">
    <w:abstractNumId w:val="29"/>
  </w:num>
  <w:num w:numId="28">
    <w:abstractNumId w:val="27"/>
  </w:num>
  <w:num w:numId="29">
    <w:abstractNumId w:val="13"/>
  </w:num>
  <w:num w:numId="30">
    <w:abstractNumId w:val="20"/>
  </w:num>
  <w:num w:numId="31">
    <w:abstractNumId w:val="25"/>
  </w:num>
  <w:num w:numId="32">
    <w:abstractNumId w:val="23"/>
  </w:num>
  <w:num w:numId="33">
    <w:abstractNumId w:val="11"/>
  </w:num>
  <w:num w:numId="34">
    <w:abstractNumId w:val="12"/>
  </w:num>
  <w:num w:numId="35">
    <w:abstractNumId w:val="31"/>
  </w:num>
  <w:num w:numId="36">
    <w:abstractNumId w:val="39"/>
  </w:num>
  <w:num w:numId="37">
    <w:abstractNumId w:val="9"/>
  </w:num>
  <w:num w:numId="38">
    <w:abstractNumId w:val="14"/>
  </w:num>
  <w:num w:numId="39">
    <w:abstractNumId w:val="17"/>
  </w:num>
  <w:num w:numId="40">
    <w:abstractNumId w:val="44"/>
  </w:num>
  <w:num w:numId="41">
    <w:abstractNumId w:val="42"/>
  </w:num>
  <w:num w:numId="42">
    <w:abstractNumId w:val="33"/>
  </w:num>
  <w:num w:numId="43">
    <w:abstractNumId w:val="30"/>
  </w:num>
  <w:num w:numId="44">
    <w:abstractNumId w:val="22"/>
  </w:num>
  <w:num w:numId="45">
    <w:abstractNumId w:val="28"/>
  </w:num>
  <w:num w:numId="46">
    <w:abstractNumId w:val="15"/>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648DD"/>
    <w:rsid w:val="0006465B"/>
    <w:rsid w:val="00104D95"/>
    <w:rsid w:val="001E3FE6"/>
    <w:rsid w:val="00210485"/>
    <w:rsid w:val="002331CC"/>
    <w:rsid w:val="00242A03"/>
    <w:rsid w:val="002760F5"/>
    <w:rsid w:val="00281635"/>
    <w:rsid w:val="00283F15"/>
    <w:rsid w:val="002A2F0C"/>
    <w:rsid w:val="002A6A9D"/>
    <w:rsid w:val="002F017A"/>
    <w:rsid w:val="002F420D"/>
    <w:rsid w:val="00345313"/>
    <w:rsid w:val="003A3D71"/>
    <w:rsid w:val="003C06D4"/>
    <w:rsid w:val="00426E36"/>
    <w:rsid w:val="004F5176"/>
    <w:rsid w:val="0050063F"/>
    <w:rsid w:val="00504F19"/>
    <w:rsid w:val="0051299A"/>
    <w:rsid w:val="005471DE"/>
    <w:rsid w:val="0057198A"/>
    <w:rsid w:val="005855DF"/>
    <w:rsid w:val="0058780B"/>
    <w:rsid w:val="005F36CF"/>
    <w:rsid w:val="006648DD"/>
    <w:rsid w:val="00671521"/>
    <w:rsid w:val="007336DC"/>
    <w:rsid w:val="007416A6"/>
    <w:rsid w:val="0075126F"/>
    <w:rsid w:val="008117D2"/>
    <w:rsid w:val="0083526D"/>
    <w:rsid w:val="00854278"/>
    <w:rsid w:val="00854A82"/>
    <w:rsid w:val="008C69A4"/>
    <w:rsid w:val="008D066D"/>
    <w:rsid w:val="009077F7"/>
    <w:rsid w:val="00A17DE9"/>
    <w:rsid w:val="00A61357"/>
    <w:rsid w:val="00AA0D9E"/>
    <w:rsid w:val="00B040E6"/>
    <w:rsid w:val="00B25433"/>
    <w:rsid w:val="00B27650"/>
    <w:rsid w:val="00BB2BE4"/>
    <w:rsid w:val="00BC0DC7"/>
    <w:rsid w:val="00C01F62"/>
    <w:rsid w:val="00C11CC7"/>
    <w:rsid w:val="00C11E8F"/>
    <w:rsid w:val="00CE6572"/>
    <w:rsid w:val="00CF0A49"/>
    <w:rsid w:val="00DA2F6F"/>
    <w:rsid w:val="00DE2AF6"/>
    <w:rsid w:val="00E21436"/>
    <w:rsid w:val="00E55022"/>
    <w:rsid w:val="00E94C58"/>
    <w:rsid w:val="00EA185D"/>
    <w:rsid w:val="00FF61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8" type="connector" idref="#_x0000_s1033"/>
        <o:r id="V:Rule29" type="connector" idref="#_x0000_s1044"/>
        <o:r id="V:Rule30" type="connector" idref="#_x0000_s1032"/>
        <o:r id="V:Rule31" type="connector" idref="#_x0000_s1056"/>
        <o:r id="V:Rule32" type="connector" idref="#_x0000_s1046"/>
        <o:r id="V:Rule33" type="connector" idref="#_x0000_s1055"/>
        <o:r id="V:Rule34" type="connector" idref="#_x0000_s1050"/>
        <o:r id="V:Rule35" type="connector" idref="#_x0000_s1041"/>
        <o:r id="V:Rule36" type="connector" idref="#_x0000_s1051"/>
        <o:r id="V:Rule37" type="connector" idref="#_x0000_s1043"/>
        <o:r id="V:Rule38" type="connector" idref="#_x0000_s1058"/>
        <o:r id="V:Rule39" type="connector" idref="#_x0000_s1045"/>
        <o:r id="V:Rule40" type="connector" idref="#_x0000_s1036"/>
        <o:r id="V:Rule41" type="connector" idref="#_x0000_s1049"/>
        <o:r id="V:Rule42" type="connector" idref="#_x0000_s1057"/>
        <o:r id="V:Rule43" type="connector" idref="#_x0000_s1035"/>
        <o:r id="V:Rule44" type="connector" idref="#_x0000_s1034"/>
        <o:r id="V:Rule45" type="connector" idref="#_x0000_s1039"/>
        <o:r id="V:Rule46" type="connector" idref="#_x0000_s1053"/>
        <o:r id="V:Rule47" type="connector" idref="#_x0000_s1054"/>
        <o:r id="V:Rule48" type="connector" idref="#_x0000_s1047"/>
        <o:r id="V:Rule49" type="connector" idref="#_x0000_s1042"/>
        <o:r id="V:Rule50" type="connector" idref="#_x0000_s1052"/>
        <o:r id="V:Rule51" type="connector" idref="#_x0000_s1038"/>
        <o:r id="V:Rule52" type="connector" idref="#_x0000_s1037"/>
        <o:r id="V:Rule53" type="connector" idref="#_x0000_s1048"/>
        <o:r id="V:Rule54"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6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8DD"/>
    <w:pPr>
      <w:spacing w:after="0" w:line="240" w:lineRule="auto"/>
      <w:jc w:val="both"/>
    </w:pPr>
    <w:rPr>
      <w:rFonts w:ascii="Calibri" w:eastAsia="Calibri" w:hAnsi="Calibri" w:cs="Times New Roman"/>
    </w:rPr>
  </w:style>
  <w:style w:type="paragraph" w:styleId="ListParagraph">
    <w:name w:val="List Paragraph"/>
    <w:basedOn w:val="Normal"/>
    <w:uiPriority w:val="34"/>
    <w:qFormat/>
    <w:rsid w:val="00C01F62"/>
    <w:pPr>
      <w:ind w:left="720"/>
      <w:contextualSpacing/>
    </w:pPr>
  </w:style>
  <w:style w:type="paragraph" w:customStyle="1" w:styleId="Default">
    <w:name w:val="Default"/>
    <w:rsid w:val="008542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54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278"/>
    <w:rPr>
      <w:rFonts w:ascii="Tahoma" w:hAnsi="Tahoma" w:cs="Tahoma"/>
      <w:sz w:val="16"/>
      <w:szCs w:val="16"/>
    </w:rPr>
  </w:style>
  <w:style w:type="table" w:styleId="TableGrid">
    <w:name w:val="Table Grid"/>
    <w:basedOn w:val="TableNormal"/>
    <w:uiPriority w:val="59"/>
    <w:rsid w:val="00B254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50063F"/>
    <w:rPr>
      <w:color w:val="0000FF"/>
      <w:u w:val="single"/>
    </w:rPr>
  </w:style>
  <w:style w:type="character" w:styleId="CommentReference">
    <w:name w:val="annotation reference"/>
    <w:basedOn w:val="DefaultParagraphFont"/>
    <w:uiPriority w:val="99"/>
    <w:semiHidden/>
    <w:unhideWhenUsed/>
    <w:rsid w:val="008C69A4"/>
    <w:rPr>
      <w:sz w:val="16"/>
      <w:szCs w:val="16"/>
    </w:rPr>
  </w:style>
  <w:style w:type="paragraph" w:styleId="CommentText">
    <w:name w:val="annotation text"/>
    <w:basedOn w:val="Normal"/>
    <w:link w:val="CommentTextChar"/>
    <w:uiPriority w:val="99"/>
    <w:semiHidden/>
    <w:unhideWhenUsed/>
    <w:rsid w:val="008C69A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8C69A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69A4"/>
    <w:rPr>
      <w:b/>
      <w:bCs/>
    </w:rPr>
  </w:style>
  <w:style w:type="character" w:customStyle="1" w:styleId="CommentSubjectChar">
    <w:name w:val="Comment Subject Char"/>
    <w:basedOn w:val="CommentTextChar"/>
    <w:link w:val="CommentSubject"/>
    <w:uiPriority w:val="99"/>
    <w:semiHidden/>
    <w:rsid w:val="008C69A4"/>
    <w:rPr>
      <w:b/>
      <w:bCs/>
    </w:rPr>
  </w:style>
  <w:style w:type="paragraph" w:styleId="Header">
    <w:name w:val="header"/>
    <w:basedOn w:val="Normal"/>
    <w:link w:val="HeaderChar"/>
    <w:uiPriority w:val="99"/>
    <w:unhideWhenUsed/>
    <w:rsid w:val="008C69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C69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69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C69A4"/>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8C69A4"/>
    <w:rPr>
      <w:rFonts w:ascii="Tahoma" w:hAnsi="Tahoma" w:cs="Tahoma"/>
      <w:sz w:val="24"/>
      <w:szCs w:val="24"/>
      <w:shd w:val="clear" w:color="auto" w:fill="000080"/>
    </w:rPr>
  </w:style>
  <w:style w:type="paragraph" w:styleId="DocumentMap">
    <w:name w:val="Document Map"/>
    <w:basedOn w:val="Normal"/>
    <w:link w:val="DocumentMapChar"/>
    <w:semiHidden/>
    <w:rsid w:val="008C69A4"/>
    <w:pPr>
      <w:shd w:val="clear" w:color="auto" w:fill="000080"/>
      <w:spacing w:after="0" w:line="240" w:lineRule="auto"/>
    </w:pPr>
    <w:rPr>
      <w:rFonts w:ascii="Tahoma" w:hAnsi="Tahoma" w:cs="Tahoma"/>
      <w:sz w:val="24"/>
      <w:szCs w:val="24"/>
    </w:rPr>
  </w:style>
  <w:style w:type="character" w:customStyle="1" w:styleId="DocumentMapChar1">
    <w:name w:val="Document Map Char1"/>
    <w:basedOn w:val="DefaultParagraphFont"/>
    <w:link w:val="DocumentMap"/>
    <w:uiPriority w:val="99"/>
    <w:semiHidden/>
    <w:rsid w:val="008C69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1716615">
      <w:bodyDiv w:val="1"/>
      <w:marLeft w:val="0"/>
      <w:marRight w:val="0"/>
      <w:marTop w:val="0"/>
      <w:marBottom w:val="0"/>
      <w:divBdr>
        <w:top w:val="none" w:sz="0" w:space="0" w:color="auto"/>
        <w:left w:val="none" w:sz="0" w:space="0" w:color="auto"/>
        <w:bottom w:val="none" w:sz="0" w:space="0" w:color="auto"/>
        <w:right w:val="none" w:sz="0" w:space="0" w:color="auto"/>
      </w:divBdr>
    </w:div>
    <w:div w:id="594902577">
      <w:bodyDiv w:val="1"/>
      <w:marLeft w:val="0"/>
      <w:marRight w:val="0"/>
      <w:marTop w:val="0"/>
      <w:marBottom w:val="0"/>
      <w:divBdr>
        <w:top w:val="none" w:sz="0" w:space="0" w:color="auto"/>
        <w:left w:val="none" w:sz="0" w:space="0" w:color="auto"/>
        <w:bottom w:val="none" w:sz="0" w:space="0" w:color="auto"/>
        <w:right w:val="none" w:sz="0" w:space="0" w:color="auto"/>
      </w:divBdr>
    </w:div>
    <w:div w:id="710231182">
      <w:bodyDiv w:val="1"/>
      <w:marLeft w:val="0"/>
      <w:marRight w:val="0"/>
      <w:marTop w:val="0"/>
      <w:marBottom w:val="0"/>
      <w:divBdr>
        <w:top w:val="none" w:sz="0" w:space="0" w:color="auto"/>
        <w:left w:val="none" w:sz="0" w:space="0" w:color="auto"/>
        <w:bottom w:val="none" w:sz="0" w:space="0" w:color="auto"/>
        <w:right w:val="none" w:sz="0" w:space="0" w:color="auto"/>
      </w:divBdr>
    </w:div>
    <w:div w:id="875698313">
      <w:bodyDiv w:val="1"/>
      <w:marLeft w:val="0"/>
      <w:marRight w:val="0"/>
      <w:marTop w:val="0"/>
      <w:marBottom w:val="0"/>
      <w:divBdr>
        <w:top w:val="none" w:sz="0" w:space="0" w:color="auto"/>
        <w:left w:val="none" w:sz="0" w:space="0" w:color="auto"/>
        <w:bottom w:val="none" w:sz="0" w:space="0" w:color="auto"/>
        <w:right w:val="none" w:sz="0" w:space="0" w:color="auto"/>
      </w:divBdr>
    </w:div>
    <w:div w:id="912809771">
      <w:bodyDiv w:val="1"/>
      <w:marLeft w:val="0"/>
      <w:marRight w:val="0"/>
      <w:marTop w:val="0"/>
      <w:marBottom w:val="0"/>
      <w:divBdr>
        <w:top w:val="none" w:sz="0" w:space="0" w:color="auto"/>
        <w:left w:val="none" w:sz="0" w:space="0" w:color="auto"/>
        <w:bottom w:val="none" w:sz="0" w:space="0" w:color="auto"/>
        <w:right w:val="none" w:sz="0" w:space="0" w:color="auto"/>
      </w:divBdr>
    </w:div>
    <w:div w:id="964460465">
      <w:bodyDiv w:val="1"/>
      <w:marLeft w:val="0"/>
      <w:marRight w:val="0"/>
      <w:marTop w:val="0"/>
      <w:marBottom w:val="0"/>
      <w:divBdr>
        <w:top w:val="none" w:sz="0" w:space="0" w:color="auto"/>
        <w:left w:val="none" w:sz="0" w:space="0" w:color="auto"/>
        <w:bottom w:val="none" w:sz="0" w:space="0" w:color="auto"/>
        <w:right w:val="none" w:sz="0" w:space="0" w:color="auto"/>
      </w:divBdr>
    </w:div>
    <w:div w:id="1249535893">
      <w:bodyDiv w:val="1"/>
      <w:marLeft w:val="0"/>
      <w:marRight w:val="0"/>
      <w:marTop w:val="0"/>
      <w:marBottom w:val="0"/>
      <w:divBdr>
        <w:top w:val="none" w:sz="0" w:space="0" w:color="auto"/>
        <w:left w:val="none" w:sz="0" w:space="0" w:color="auto"/>
        <w:bottom w:val="none" w:sz="0" w:space="0" w:color="auto"/>
        <w:right w:val="none" w:sz="0" w:space="0" w:color="auto"/>
      </w:divBdr>
    </w:div>
    <w:div w:id="155407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1.bin"/><Relationship Id="rId1827" Type="http://schemas.openxmlformats.org/officeDocument/2006/relationships/image" Target="media/image864.wmf"/><Relationship Id="rId21" Type="http://schemas.openxmlformats.org/officeDocument/2006/relationships/image" Target="media/image11.wmf"/><Relationship Id="rId170" Type="http://schemas.openxmlformats.org/officeDocument/2006/relationships/image" Target="media/image84.wmf"/><Relationship Id="rId268" Type="http://schemas.openxmlformats.org/officeDocument/2006/relationships/oleObject" Target="embeddings/oleObject130.bin"/><Relationship Id="rId475" Type="http://schemas.openxmlformats.org/officeDocument/2006/relationships/oleObject" Target="embeddings/oleObject238.bin"/><Relationship Id="rId682" Type="http://schemas.openxmlformats.org/officeDocument/2006/relationships/oleObject" Target="embeddings/oleObject345.bin"/><Relationship Id="rId128" Type="http://schemas.openxmlformats.org/officeDocument/2006/relationships/image" Target="media/image63.wmf"/><Relationship Id="rId335" Type="http://schemas.openxmlformats.org/officeDocument/2006/relationships/oleObject" Target="embeddings/oleObject167.bin"/><Relationship Id="rId542" Type="http://schemas.openxmlformats.org/officeDocument/2006/relationships/oleObject" Target="embeddings/oleObject272.bin"/><Relationship Id="rId987" Type="http://schemas.openxmlformats.org/officeDocument/2006/relationships/oleObject" Target="embeddings/oleObject518.bin"/><Relationship Id="rId1172" Type="http://schemas.openxmlformats.org/officeDocument/2006/relationships/oleObject" Target="embeddings/oleObject614.bin"/><Relationship Id="rId402" Type="http://schemas.openxmlformats.org/officeDocument/2006/relationships/image" Target="media/image195.wmf"/><Relationship Id="rId847" Type="http://schemas.openxmlformats.org/officeDocument/2006/relationships/oleObject" Target="embeddings/oleObject438.bin"/><Relationship Id="rId1032" Type="http://schemas.openxmlformats.org/officeDocument/2006/relationships/oleObject" Target="embeddings/oleObject542.bin"/><Relationship Id="rId1477" Type="http://schemas.openxmlformats.org/officeDocument/2006/relationships/oleObject" Target="embeddings/oleObject778.bin"/><Relationship Id="rId1684" Type="http://schemas.openxmlformats.org/officeDocument/2006/relationships/oleObject" Target="embeddings/oleObject883.bin"/><Relationship Id="rId707" Type="http://schemas.openxmlformats.org/officeDocument/2006/relationships/image" Target="media/image344.wmf"/><Relationship Id="rId914" Type="http://schemas.openxmlformats.org/officeDocument/2006/relationships/image" Target="media/image431.wmf"/><Relationship Id="rId1337" Type="http://schemas.openxmlformats.org/officeDocument/2006/relationships/oleObject" Target="embeddings/oleObject703.bin"/><Relationship Id="rId1544" Type="http://schemas.openxmlformats.org/officeDocument/2006/relationships/oleObject" Target="embeddings/oleObject813.bin"/><Relationship Id="rId1751" Type="http://schemas.openxmlformats.org/officeDocument/2006/relationships/oleObject" Target="embeddings/oleObject919.bin"/><Relationship Id="rId43" Type="http://schemas.openxmlformats.org/officeDocument/2006/relationships/image" Target="media/image22.wmf"/><Relationship Id="rId1404" Type="http://schemas.openxmlformats.org/officeDocument/2006/relationships/oleObject" Target="embeddings/oleObject740.bin"/><Relationship Id="rId1611" Type="http://schemas.openxmlformats.org/officeDocument/2006/relationships/image" Target="media/image759.wmf"/><Relationship Id="rId1849" Type="http://schemas.openxmlformats.org/officeDocument/2006/relationships/image" Target="media/image874.wmf"/><Relationship Id="rId192" Type="http://schemas.openxmlformats.org/officeDocument/2006/relationships/image" Target="media/image95.wmf"/><Relationship Id="rId1709" Type="http://schemas.openxmlformats.org/officeDocument/2006/relationships/image" Target="media/image808.wmf"/><Relationship Id="rId497" Type="http://schemas.openxmlformats.org/officeDocument/2006/relationships/oleObject" Target="embeddings/oleObject249.bin"/><Relationship Id="rId357" Type="http://schemas.openxmlformats.org/officeDocument/2006/relationships/oleObject" Target="embeddings/oleObject179.bin"/><Relationship Id="rId1194" Type="http://schemas.openxmlformats.org/officeDocument/2006/relationships/oleObject" Target="embeddings/oleObject627.bin"/><Relationship Id="rId217" Type="http://schemas.openxmlformats.org/officeDocument/2006/relationships/oleObject" Target="embeddings/oleObject104.bin"/><Relationship Id="rId564" Type="http://schemas.openxmlformats.org/officeDocument/2006/relationships/oleObject" Target="embeddings/oleObject283.bin"/><Relationship Id="rId771" Type="http://schemas.openxmlformats.org/officeDocument/2006/relationships/oleObject" Target="embeddings/oleObject396.bin"/><Relationship Id="rId869" Type="http://schemas.openxmlformats.org/officeDocument/2006/relationships/image" Target="media/image411.wmf"/><Relationship Id="rId1499" Type="http://schemas.openxmlformats.org/officeDocument/2006/relationships/image" Target="media/image704.wmf"/><Relationship Id="rId424" Type="http://schemas.openxmlformats.org/officeDocument/2006/relationships/image" Target="media/image206.wmf"/><Relationship Id="rId631" Type="http://schemas.openxmlformats.org/officeDocument/2006/relationships/image" Target="media/image308.wmf"/><Relationship Id="rId729" Type="http://schemas.openxmlformats.org/officeDocument/2006/relationships/oleObject" Target="embeddings/oleObject370.bin"/><Relationship Id="rId1054" Type="http://schemas.openxmlformats.org/officeDocument/2006/relationships/image" Target="media/image495.wmf"/><Relationship Id="rId1261" Type="http://schemas.openxmlformats.org/officeDocument/2006/relationships/oleObject" Target="embeddings/oleObject661.bin"/><Relationship Id="rId1359" Type="http://schemas.openxmlformats.org/officeDocument/2006/relationships/image" Target="media/image638.wmf"/><Relationship Id="rId936" Type="http://schemas.openxmlformats.org/officeDocument/2006/relationships/image" Target="media/image442.wmf"/><Relationship Id="rId1121" Type="http://schemas.openxmlformats.org/officeDocument/2006/relationships/oleObject" Target="embeddings/oleObject587.bin"/><Relationship Id="rId1219" Type="http://schemas.openxmlformats.org/officeDocument/2006/relationships/image" Target="media/image574.wmf"/><Relationship Id="rId1566" Type="http://schemas.openxmlformats.org/officeDocument/2006/relationships/oleObject" Target="embeddings/oleObject824.bin"/><Relationship Id="rId1773" Type="http://schemas.openxmlformats.org/officeDocument/2006/relationships/image" Target="media/image837.wmf"/><Relationship Id="rId65" Type="http://schemas.openxmlformats.org/officeDocument/2006/relationships/oleObject" Target="embeddings/oleObject27.bin"/><Relationship Id="rId1426" Type="http://schemas.openxmlformats.org/officeDocument/2006/relationships/oleObject" Target="embeddings/oleObject751.bin"/><Relationship Id="rId1633" Type="http://schemas.openxmlformats.org/officeDocument/2006/relationships/image" Target="media/image770.wmf"/><Relationship Id="rId1840" Type="http://schemas.openxmlformats.org/officeDocument/2006/relationships/oleObject" Target="embeddings/oleObject965.bin"/><Relationship Id="rId1700" Type="http://schemas.openxmlformats.org/officeDocument/2006/relationships/oleObject" Target="embeddings/oleObject891.bin"/><Relationship Id="rId281" Type="http://schemas.openxmlformats.org/officeDocument/2006/relationships/image" Target="media/image139.wmf"/><Relationship Id="rId141" Type="http://schemas.openxmlformats.org/officeDocument/2006/relationships/oleObject" Target="embeddings/oleObject66.bin"/><Relationship Id="rId379" Type="http://schemas.openxmlformats.org/officeDocument/2006/relationships/oleObject" Target="embeddings/oleObject190.bin"/><Relationship Id="rId586" Type="http://schemas.openxmlformats.org/officeDocument/2006/relationships/oleObject" Target="embeddings/oleObject294.bin"/><Relationship Id="rId793" Type="http://schemas.openxmlformats.org/officeDocument/2006/relationships/oleObject" Target="embeddings/oleObject407.bin"/><Relationship Id="rId7" Type="http://schemas.openxmlformats.org/officeDocument/2006/relationships/image" Target="media/image1.jpeg"/><Relationship Id="rId239" Type="http://schemas.openxmlformats.org/officeDocument/2006/relationships/oleObject" Target="embeddings/oleObject115.bin"/><Relationship Id="rId446" Type="http://schemas.openxmlformats.org/officeDocument/2006/relationships/image" Target="media/image217.wmf"/><Relationship Id="rId653" Type="http://schemas.openxmlformats.org/officeDocument/2006/relationships/image" Target="media/image319.wmf"/><Relationship Id="rId1076" Type="http://schemas.openxmlformats.org/officeDocument/2006/relationships/image" Target="media/image506.wmf"/><Relationship Id="rId1283" Type="http://schemas.openxmlformats.org/officeDocument/2006/relationships/image" Target="media/image605.wmf"/><Relationship Id="rId1490" Type="http://schemas.openxmlformats.org/officeDocument/2006/relationships/image" Target="media/image700.wmf"/><Relationship Id="rId306" Type="http://schemas.openxmlformats.org/officeDocument/2006/relationships/image" Target="media/image150.wmf"/><Relationship Id="rId860" Type="http://schemas.openxmlformats.org/officeDocument/2006/relationships/image" Target="media/image409.wmf"/><Relationship Id="rId958" Type="http://schemas.openxmlformats.org/officeDocument/2006/relationships/image" Target="media/image452.wmf"/><Relationship Id="rId1143" Type="http://schemas.openxmlformats.org/officeDocument/2006/relationships/oleObject" Target="embeddings/oleObject599.bin"/><Relationship Id="rId1588" Type="http://schemas.openxmlformats.org/officeDocument/2006/relationships/oleObject" Target="embeddings/oleObject835.bin"/><Relationship Id="rId1795" Type="http://schemas.openxmlformats.org/officeDocument/2006/relationships/image" Target="media/image848.wmf"/><Relationship Id="rId87" Type="http://schemas.openxmlformats.org/officeDocument/2006/relationships/oleObject" Target="embeddings/oleObject39.bin"/><Relationship Id="rId513" Type="http://schemas.openxmlformats.org/officeDocument/2006/relationships/oleObject" Target="embeddings/oleObject257.bin"/><Relationship Id="rId720" Type="http://schemas.openxmlformats.org/officeDocument/2006/relationships/image" Target="media/image349.wmf"/><Relationship Id="rId818" Type="http://schemas.openxmlformats.org/officeDocument/2006/relationships/image" Target="media/image390.wmf"/><Relationship Id="rId1350" Type="http://schemas.openxmlformats.org/officeDocument/2006/relationships/oleObject" Target="embeddings/oleObject711.bin"/><Relationship Id="rId1448" Type="http://schemas.openxmlformats.org/officeDocument/2006/relationships/image" Target="media/image680.wmf"/><Relationship Id="rId1655" Type="http://schemas.openxmlformats.org/officeDocument/2006/relationships/image" Target="media/image781.wmf"/><Relationship Id="rId1003" Type="http://schemas.openxmlformats.org/officeDocument/2006/relationships/oleObject" Target="embeddings/oleObject526.bin"/><Relationship Id="rId1210" Type="http://schemas.openxmlformats.org/officeDocument/2006/relationships/oleObject" Target="embeddings/oleObject635.bin"/><Relationship Id="rId1308" Type="http://schemas.openxmlformats.org/officeDocument/2006/relationships/oleObject" Target="embeddings/oleObject685.bin"/><Relationship Id="rId1862" Type="http://schemas.openxmlformats.org/officeDocument/2006/relationships/oleObject" Target="embeddings/oleObject976.bin"/><Relationship Id="rId1515" Type="http://schemas.openxmlformats.org/officeDocument/2006/relationships/image" Target="media/image712.wmf"/><Relationship Id="rId1722" Type="http://schemas.openxmlformats.org/officeDocument/2006/relationships/image" Target="media/image814.wmf"/><Relationship Id="rId14" Type="http://schemas.openxmlformats.org/officeDocument/2006/relationships/oleObject" Target="embeddings/oleObject1.bin"/><Relationship Id="rId163" Type="http://schemas.openxmlformats.org/officeDocument/2006/relationships/oleObject" Target="embeddings/oleObject77.bin"/><Relationship Id="rId370" Type="http://schemas.openxmlformats.org/officeDocument/2006/relationships/image" Target="media/image179.wmf"/><Relationship Id="rId230" Type="http://schemas.openxmlformats.org/officeDocument/2006/relationships/image" Target="media/image114.wmf"/><Relationship Id="rId468" Type="http://schemas.openxmlformats.org/officeDocument/2006/relationships/image" Target="media/image228.wmf"/><Relationship Id="rId675" Type="http://schemas.openxmlformats.org/officeDocument/2006/relationships/image" Target="media/image329.wmf"/><Relationship Id="rId882" Type="http://schemas.openxmlformats.org/officeDocument/2006/relationships/image" Target="media/image416.wmf"/><Relationship Id="rId1098" Type="http://schemas.openxmlformats.org/officeDocument/2006/relationships/image" Target="media/image517.wmf"/><Relationship Id="rId328" Type="http://schemas.openxmlformats.org/officeDocument/2006/relationships/oleObject" Target="embeddings/oleObject163.bin"/><Relationship Id="rId535" Type="http://schemas.openxmlformats.org/officeDocument/2006/relationships/image" Target="media/image261.wmf"/><Relationship Id="rId742" Type="http://schemas.openxmlformats.org/officeDocument/2006/relationships/image" Target="media/image360.wmf"/><Relationship Id="rId1165" Type="http://schemas.openxmlformats.org/officeDocument/2006/relationships/oleObject" Target="embeddings/oleObject610.bin"/><Relationship Id="rId1372" Type="http://schemas.openxmlformats.org/officeDocument/2006/relationships/image" Target="media/image644.wmf"/><Relationship Id="rId602" Type="http://schemas.openxmlformats.org/officeDocument/2006/relationships/oleObject" Target="embeddings/oleObject303.bin"/><Relationship Id="rId1025" Type="http://schemas.openxmlformats.org/officeDocument/2006/relationships/image" Target="media/image481.wmf"/><Relationship Id="rId1232" Type="http://schemas.openxmlformats.org/officeDocument/2006/relationships/oleObject" Target="embeddings/oleObject646.bin"/><Relationship Id="rId1677" Type="http://schemas.openxmlformats.org/officeDocument/2006/relationships/image" Target="media/image792.wmf"/><Relationship Id="rId1884" Type="http://schemas.openxmlformats.org/officeDocument/2006/relationships/hyperlink" Target="http://www.iitg.ac.in/ece/cmahanta.htm" TargetMode="External"/><Relationship Id="rId907" Type="http://schemas.openxmlformats.org/officeDocument/2006/relationships/oleObject" Target="embeddings/oleObject474.bin"/><Relationship Id="rId1537" Type="http://schemas.openxmlformats.org/officeDocument/2006/relationships/image" Target="media/image722.wmf"/><Relationship Id="rId1744" Type="http://schemas.openxmlformats.org/officeDocument/2006/relationships/image" Target="media/image823.wmf"/><Relationship Id="rId36" Type="http://schemas.openxmlformats.org/officeDocument/2006/relationships/oleObject" Target="embeddings/oleObject12.bin"/><Relationship Id="rId1604" Type="http://schemas.openxmlformats.org/officeDocument/2006/relationships/oleObject" Target="embeddings/oleObject843.bin"/><Relationship Id="rId185" Type="http://schemas.openxmlformats.org/officeDocument/2006/relationships/oleObject" Target="embeddings/oleObject88.bin"/><Relationship Id="rId1811" Type="http://schemas.openxmlformats.org/officeDocument/2006/relationships/image" Target="media/image856.wmf"/><Relationship Id="rId392" Type="http://schemas.openxmlformats.org/officeDocument/2006/relationships/image" Target="media/image190.wmf"/><Relationship Id="rId697" Type="http://schemas.openxmlformats.org/officeDocument/2006/relationships/image" Target="media/image339.wmf"/><Relationship Id="rId252" Type="http://schemas.openxmlformats.org/officeDocument/2006/relationships/image" Target="media/image125.wmf"/><Relationship Id="rId1187" Type="http://schemas.openxmlformats.org/officeDocument/2006/relationships/image" Target="media/image559.wmf"/><Relationship Id="rId112" Type="http://schemas.openxmlformats.org/officeDocument/2006/relationships/image" Target="media/image55.wmf"/><Relationship Id="rId557" Type="http://schemas.openxmlformats.org/officeDocument/2006/relationships/image" Target="media/image272.wmf"/><Relationship Id="rId764" Type="http://schemas.openxmlformats.org/officeDocument/2006/relationships/image" Target="media/image368.wmf"/><Relationship Id="rId971" Type="http://schemas.openxmlformats.org/officeDocument/2006/relationships/oleObject" Target="embeddings/oleObject509.bin"/><Relationship Id="rId1394" Type="http://schemas.openxmlformats.org/officeDocument/2006/relationships/image" Target="media/image654.wmf"/><Relationship Id="rId1699" Type="http://schemas.openxmlformats.org/officeDocument/2006/relationships/image" Target="media/image803.wmf"/><Relationship Id="rId417" Type="http://schemas.openxmlformats.org/officeDocument/2006/relationships/oleObject" Target="embeddings/oleObject209.bin"/><Relationship Id="rId624" Type="http://schemas.openxmlformats.org/officeDocument/2006/relationships/oleObject" Target="embeddings/oleObject314.bin"/><Relationship Id="rId831" Type="http://schemas.openxmlformats.org/officeDocument/2006/relationships/oleObject" Target="embeddings/oleObject429.bin"/><Relationship Id="rId1047" Type="http://schemas.openxmlformats.org/officeDocument/2006/relationships/oleObject" Target="embeddings/oleObject550.bin"/><Relationship Id="rId1254" Type="http://schemas.openxmlformats.org/officeDocument/2006/relationships/oleObject" Target="embeddings/oleObject657.bin"/><Relationship Id="rId1461" Type="http://schemas.openxmlformats.org/officeDocument/2006/relationships/oleObject" Target="embeddings/oleObject769.bin"/><Relationship Id="rId929" Type="http://schemas.openxmlformats.org/officeDocument/2006/relationships/oleObject" Target="embeddings/oleObject485.bin"/><Relationship Id="rId1114" Type="http://schemas.openxmlformats.org/officeDocument/2006/relationships/image" Target="media/image525.wmf"/><Relationship Id="rId1321" Type="http://schemas.openxmlformats.org/officeDocument/2006/relationships/oleObject" Target="embeddings/oleObject693.bin"/><Relationship Id="rId1559" Type="http://schemas.openxmlformats.org/officeDocument/2006/relationships/image" Target="media/image733.wmf"/><Relationship Id="rId1766" Type="http://schemas.openxmlformats.org/officeDocument/2006/relationships/oleObject" Target="embeddings/oleObject927.bin"/><Relationship Id="rId58" Type="http://schemas.openxmlformats.org/officeDocument/2006/relationships/oleObject" Target="embeddings/oleObject23.bin"/><Relationship Id="rId1419" Type="http://schemas.openxmlformats.org/officeDocument/2006/relationships/image" Target="media/image666.wmf"/><Relationship Id="rId1626" Type="http://schemas.openxmlformats.org/officeDocument/2006/relationships/oleObject" Target="embeddings/oleObject854.bin"/><Relationship Id="rId1833" Type="http://schemas.openxmlformats.org/officeDocument/2006/relationships/image" Target="media/image867.wmf"/><Relationship Id="rId274" Type="http://schemas.openxmlformats.org/officeDocument/2006/relationships/oleObject" Target="embeddings/oleObject133.bin"/><Relationship Id="rId481" Type="http://schemas.openxmlformats.org/officeDocument/2006/relationships/oleObject" Target="embeddings/oleObject241.bin"/><Relationship Id="rId134" Type="http://schemas.openxmlformats.org/officeDocument/2006/relationships/image" Target="media/image66.wmf"/><Relationship Id="rId579" Type="http://schemas.openxmlformats.org/officeDocument/2006/relationships/image" Target="media/image283.wmf"/><Relationship Id="rId786" Type="http://schemas.openxmlformats.org/officeDocument/2006/relationships/image" Target="media/image377.wmf"/><Relationship Id="rId993" Type="http://schemas.openxmlformats.org/officeDocument/2006/relationships/oleObject" Target="embeddings/oleObject521.bin"/><Relationship Id="rId341" Type="http://schemas.openxmlformats.org/officeDocument/2006/relationships/oleObject" Target="embeddings/oleObject170.bin"/><Relationship Id="rId439" Type="http://schemas.openxmlformats.org/officeDocument/2006/relationships/oleObject" Target="embeddings/oleObject220.bin"/><Relationship Id="rId646" Type="http://schemas.openxmlformats.org/officeDocument/2006/relationships/oleObject" Target="embeddings/oleObject325.bin"/><Relationship Id="rId1069" Type="http://schemas.openxmlformats.org/officeDocument/2006/relationships/oleObject" Target="embeddings/oleObject561.bin"/><Relationship Id="rId1276" Type="http://schemas.openxmlformats.org/officeDocument/2006/relationships/oleObject" Target="embeddings/oleObject669.bin"/><Relationship Id="rId1483" Type="http://schemas.openxmlformats.org/officeDocument/2006/relationships/oleObject" Target="embeddings/oleObject781.bin"/><Relationship Id="rId201" Type="http://schemas.openxmlformats.org/officeDocument/2006/relationships/oleObject" Target="embeddings/oleObject96.bin"/><Relationship Id="rId506" Type="http://schemas.openxmlformats.org/officeDocument/2006/relationships/image" Target="media/image247.wmf"/><Relationship Id="rId853" Type="http://schemas.openxmlformats.org/officeDocument/2006/relationships/oleObject" Target="embeddings/oleObject442.bin"/><Relationship Id="rId1136" Type="http://schemas.openxmlformats.org/officeDocument/2006/relationships/image" Target="media/image535.wmf"/><Relationship Id="rId1690" Type="http://schemas.openxmlformats.org/officeDocument/2006/relationships/oleObject" Target="embeddings/oleObject886.bin"/><Relationship Id="rId1788" Type="http://schemas.openxmlformats.org/officeDocument/2006/relationships/oleObject" Target="embeddings/oleObject938.bin"/><Relationship Id="rId713" Type="http://schemas.openxmlformats.org/officeDocument/2006/relationships/oleObject" Target="embeddings/oleObject362.bin"/><Relationship Id="rId920" Type="http://schemas.openxmlformats.org/officeDocument/2006/relationships/image" Target="media/image434.wmf"/><Relationship Id="rId1343" Type="http://schemas.openxmlformats.org/officeDocument/2006/relationships/image" Target="media/image631.wmf"/><Relationship Id="rId1550" Type="http://schemas.openxmlformats.org/officeDocument/2006/relationships/oleObject" Target="embeddings/oleObject816.bin"/><Relationship Id="rId1648" Type="http://schemas.openxmlformats.org/officeDocument/2006/relationships/oleObject" Target="embeddings/oleObject865.bin"/><Relationship Id="rId1203" Type="http://schemas.openxmlformats.org/officeDocument/2006/relationships/image" Target="media/image566.wmf"/><Relationship Id="rId1410" Type="http://schemas.openxmlformats.org/officeDocument/2006/relationships/oleObject" Target="embeddings/oleObject743.bin"/><Relationship Id="rId1508" Type="http://schemas.openxmlformats.org/officeDocument/2006/relationships/oleObject" Target="embeddings/oleObject794.bin"/><Relationship Id="rId1855" Type="http://schemas.openxmlformats.org/officeDocument/2006/relationships/image" Target="media/image877.wmf"/><Relationship Id="rId1715" Type="http://schemas.openxmlformats.org/officeDocument/2006/relationships/image" Target="media/image811.wmf"/><Relationship Id="rId296" Type="http://schemas.openxmlformats.org/officeDocument/2006/relationships/oleObject" Target="embeddings/oleObject145.bin"/><Relationship Id="rId156" Type="http://schemas.openxmlformats.org/officeDocument/2006/relationships/image" Target="media/image77.wmf"/><Relationship Id="rId363" Type="http://schemas.openxmlformats.org/officeDocument/2006/relationships/oleObject" Target="embeddings/oleObject182.bin"/><Relationship Id="rId570" Type="http://schemas.openxmlformats.org/officeDocument/2006/relationships/oleObject" Target="embeddings/oleObject286.bin"/><Relationship Id="rId223" Type="http://schemas.openxmlformats.org/officeDocument/2006/relationships/oleObject" Target="embeddings/oleObject107.bin"/><Relationship Id="rId430" Type="http://schemas.openxmlformats.org/officeDocument/2006/relationships/image" Target="media/image209.wmf"/><Relationship Id="rId668" Type="http://schemas.openxmlformats.org/officeDocument/2006/relationships/oleObject" Target="embeddings/oleObject336.bin"/><Relationship Id="rId875" Type="http://schemas.openxmlformats.org/officeDocument/2006/relationships/oleObject" Target="embeddings/oleObject456.bin"/><Relationship Id="rId1060" Type="http://schemas.openxmlformats.org/officeDocument/2006/relationships/image" Target="media/image498.wmf"/><Relationship Id="rId1298" Type="http://schemas.openxmlformats.org/officeDocument/2006/relationships/oleObject" Target="embeddings/oleObject680.bin"/><Relationship Id="rId528" Type="http://schemas.openxmlformats.org/officeDocument/2006/relationships/oleObject" Target="embeddings/oleObject265.bin"/><Relationship Id="rId735" Type="http://schemas.openxmlformats.org/officeDocument/2006/relationships/oleObject" Target="embeddings/oleObject373.bin"/><Relationship Id="rId942" Type="http://schemas.openxmlformats.org/officeDocument/2006/relationships/image" Target="media/image445.wmf"/><Relationship Id="rId1158" Type="http://schemas.openxmlformats.org/officeDocument/2006/relationships/image" Target="media/image546.wmf"/><Relationship Id="rId1365" Type="http://schemas.openxmlformats.org/officeDocument/2006/relationships/oleObject" Target="embeddings/oleObject719.bin"/><Relationship Id="rId1572" Type="http://schemas.openxmlformats.org/officeDocument/2006/relationships/oleObject" Target="embeddings/oleObject827.bin"/><Relationship Id="rId1018" Type="http://schemas.openxmlformats.org/officeDocument/2006/relationships/image" Target="media/image478.wmf"/><Relationship Id="rId1225" Type="http://schemas.openxmlformats.org/officeDocument/2006/relationships/image" Target="media/image577.wmf"/><Relationship Id="rId1432" Type="http://schemas.openxmlformats.org/officeDocument/2006/relationships/oleObject" Target="embeddings/oleObject754.bin"/><Relationship Id="rId1877" Type="http://schemas.openxmlformats.org/officeDocument/2006/relationships/hyperlink" Target="http://freepdfdb.com/pdf/probability-theory-and-stochastic-processes-peebles" TargetMode="External"/><Relationship Id="rId71" Type="http://schemas.openxmlformats.org/officeDocument/2006/relationships/oleObject" Target="embeddings/oleObject30.bin"/><Relationship Id="rId802" Type="http://schemas.openxmlformats.org/officeDocument/2006/relationships/oleObject" Target="embeddings/oleObject413.bin"/><Relationship Id="rId1737" Type="http://schemas.openxmlformats.org/officeDocument/2006/relationships/oleObject" Target="embeddings/oleObject912.bin"/><Relationship Id="rId29" Type="http://schemas.openxmlformats.org/officeDocument/2006/relationships/image" Target="media/image15.wmf"/><Relationship Id="rId178" Type="http://schemas.openxmlformats.org/officeDocument/2006/relationships/image" Target="media/image88.wmf"/><Relationship Id="rId1804" Type="http://schemas.openxmlformats.org/officeDocument/2006/relationships/oleObject" Target="embeddings/oleObject946.bin"/><Relationship Id="rId385" Type="http://schemas.openxmlformats.org/officeDocument/2006/relationships/oleObject" Target="embeddings/oleObject193.bin"/><Relationship Id="rId592" Type="http://schemas.openxmlformats.org/officeDocument/2006/relationships/oleObject" Target="embeddings/oleObject297.bin"/><Relationship Id="rId245" Type="http://schemas.openxmlformats.org/officeDocument/2006/relationships/oleObject" Target="embeddings/oleObject118.bin"/><Relationship Id="rId452" Type="http://schemas.openxmlformats.org/officeDocument/2006/relationships/image" Target="media/image220.wmf"/><Relationship Id="rId897" Type="http://schemas.openxmlformats.org/officeDocument/2006/relationships/oleObject" Target="embeddings/oleObject469.bin"/><Relationship Id="rId1082" Type="http://schemas.openxmlformats.org/officeDocument/2006/relationships/image" Target="media/image509.wmf"/><Relationship Id="rId105" Type="http://schemas.openxmlformats.org/officeDocument/2006/relationships/oleObject" Target="embeddings/oleObject48.bin"/><Relationship Id="rId312" Type="http://schemas.openxmlformats.org/officeDocument/2006/relationships/oleObject" Target="embeddings/oleObject154.bin"/><Relationship Id="rId757" Type="http://schemas.openxmlformats.org/officeDocument/2006/relationships/oleObject" Target="embeddings/oleObject387.bin"/><Relationship Id="rId964" Type="http://schemas.openxmlformats.org/officeDocument/2006/relationships/oleObject" Target="embeddings/oleObject504.bin"/><Relationship Id="rId1387" Type="http://schemas.openxmlformats.org/officeDocument/2006/relationships/oleObject" Target="embeddings/oleObject731.bin"/><Relationship Id="rId1594" Type="http://schemas.openxmlformats.org/officeDocument/2006/relationships/oleObject" Target="embeddings/oleObject838.bin"/><Relationship Id="rId93" Type="http://schemas.openxmlformats.org/officeDocument/2006/relationships/oleObject" Target="embeddings/oleObject42.bin"/><Relationship Id="rId617" Type="http://schemas.openxmlformats.org/officeDocument/2006/relationships/image" Target="media/image301.wmf"/><Relationship Id="rId824" Type="http://schemas.openxmlformats.org/officeDocument/2006/relationships/image" Target="media/image393.wmf"/><Relationship Id="rId1247" Type="http://schemas.openxmlformats.org/officeDocument/2006/relationships/image" Target="media/image588.wmf"/><Relationship Id="rId1454" Type="http://schemas.openxmlformats.org/officeDocument/2006/relationships/image" Target="media/image683.wmf"/><Relationship Id="rId1661" Type="http://schemas.openxmlformats.org/officeDocument/2006/relationships/image" Target="media/image784.wmf"/><Relationship Id="rId1107" Type="http://schemas.openxmlformats.org/officeDocument/2006/relationships/oleObject" Target="embeddings/oleObject580.bin"/><Relationship Id="rId1314" Type="http://schemas.openxmlformats.org/officeDocument/2006/relationships/oleObject" Target="embeddings/oleObject689.bin"/><Relationship Id="rId1521" Type="http://schemas.openxmlformats.org/officeDocument/2006/relationships/image" Target="media/image715.wmf"/><Relationship Id="rId1759" Type="http://schemas.openxmlformats.org/officeDocument/2006/relationships/image" Target="media/image830.wmf"/><Relationship Id="rId1619" Type="http://schemas.openxmlformats.org/officeDocument/2006/relationships/image" Target="media/image763.wmf"/><Relationship Id="rId1826" Type="http://schemas.openxmlformats.org/officeDocument/2006/relationships/oleObject" Target="embeddings/oleObject957.bin"/><Relationship Id="rId20" Type="http://schemas.openxmlformats.org/officeDocument/2006/relationships/oleObject" Target="embeddings/oleObject4.bin"/><Relationship Id="rId628" Type="http://schemas.openxmlformats.org/officeDocument/2006/relationships/oleObject" Target="embeddings/oleObject316.bin"/><Relationship Id="rId835" Type="http://schemas.openxmlformats.org/officeDocument/2006/relationships/oleObject" Target="embeddings/oleObject432.bin"/><Relationship Id="rId1258" Type="http://schemas.openxmlformats.org/officeDocument/2006/relationships/oleObject" Target="embeddings/oleObject659.bin"/><Relationship Id="rId1465" Type="http://schemas.openxmlformats.org/officeDocument/2006/relationships/oleObject" Target="embeddings/oleObject771.bin"/><Relationship Id="rId1672" Type="http://schemas.openxmlformats.org/officeDocument/2006/relationships/oleObject" Target="embeddings/oleObject877.bin"/><Relationship Id="rId267" Type="http://schemas.openxmlformats.org/officeDocument/2006/relationships/image" Target="media/image132.wmf"/><Relationship Id="rId474" Type="http://schemas.openxmlformats.org/officeDocument/2006/relationships/image" Target="media/image231.wmf"/><Relationship Id="rId1020" Type="http://schemas.openxmlformats.org/officeDocument/2006/relationships/oleObject" Target="embeddings/oleObject536.bin"/><Relationship Id="rId1118" Type="http://schemas.openxmlformats.org/officeDocument/2006/relationships/image" Target="media/image527.wmf"/><Relationship Id="rId1325" Type="http://schemas.openxmlformats.org/officeDocument/2006/relationships/oleObject" Target="embeddings/oleObject696.bin"/><Relationship Id="rId1532" Type="http://schemas.openxmlformats.org/officeDocument/2006/relationships/oleObject" Target="embeddings/oleObject807.bin"/><Relationship Id="rId127" Type="http://schemas.openxmlformats.org/officeDocument/2006/relationships/oleObject" Target="embeddings/oleObject59.bin"/><Relationship Id="rId681" Type="http://schemas.openxmlformats.org/officeDocument/2006/relationships/image" Target="media/image331.wmf"/><Relationship Id="rId779" Type="http://schemas.openxmlformats.org/officeDocument/2006/relationships/oleObject" Target="embeddings/oleObject400.bin"/><Relationship Id="rId902" Type="http://schemas.openxmlformats.org/officeDocument/2006/relationships/image" Target="media/image425.wmf"/><Relationship Id="rId986" Type="http://schemas.openxmlformats.org/officeDocument/2006/relationships/image" Target="media/image463.wmf"/><Relationship Id="rId1837" Type="http://schemas.openxmlformats.org/officeDocument/2006/relationships/oleObject" Target="embeddings/oleObject963.bin"/><Relationship Id="rId31" Type="http://schemas.openxmlformats.org/officeDocument/2006/relationships/image" Target="media/image16.wmf"/><Relationship Id="rId334" Type="http://schemas.openxmlformats.org/officeDocument/2006/relationships/image" Target="media/image162.wmf"/><Relationship Id="rId541" Type="http://schemas.openxmlformats.org/officeDocument/2006/relationships/image" Target="media/image264.wmf"/><Relationship Id="rId639" Type="http://schemas.openxmlformats.org/officeDocument/2006/relationships/image" Target="media/image312.wmf"/><Relationship Id="rId1171" Type="http://schemas.openxmlformats.org/officeDocument/2006/relationships/oleObject" Target="embeddings/oleObject613.bin"/><Relationship Id="rId1269" Type="http://schemas.openxmlformats.org/officeDocument/2006/relationships/image" Target="media/image598.wmf"/><Relationship Id="rId1476" Type="http://schemas.openxmlformats.org/officeDocument/2006/relationships/image" Target="media/image693.wmf"/><Relationship Id="rId180" Type="http://schemas.openxmlformats.org/officeDocument/2006/relationships/image" Target="media/image89.wmf"/><Relationship Id="rId278" Type="http://schemas.openxmlformats.org/officeDocument/2006/relationships/oleObject" Target="embeddings/oleObject135.bin"/><Relationship Id="rId401" Type="http://schemas.openxmlformats.org/officeDocument/2006/relationships/oleObject" Target="embeddings/oleObject201.bin"/><Relationship Id="rId846" Type="http://schemas.openxmlformats.org/officeDocument/2006/relationships/image" Target="media/image403.wmf"/><Relationship Id="rId1031" Type="http://schemas.openxmlformats.org/officeDocument/2006/relationships/image" Target="media/image484.wmf"/><Relationship Id="rId1129" Type="http://schemas.openxmlformats.org/officeDocument/2006/relationships/oleObject" Target="embeddings/oleObject592.bin"/><Relationship Id="rId1683" Type="http://schemas.openxmlformats.org/officeDocument/2006/relationships/image" Target="media/image795.wmf"/><Relationship Id="rId485" Type="http://schemas.openxmlformats.org/officeDocument/2006/relationships/oleObject" Target="embeddings/oleObject243.bin"/><Relationship Id="rId692" Type="http://schemas.openxmlformats.org/officeDocument/2006/relationships/oleObject" Target="embeddings/oleObject350.bin"/><Relationship Id="rId706" Type="http://schemas.openxmlformats.org/officeDocument/2006/relationships/oleObject" Target="embeddings/oleObject357.bin"/><Relationship Id="rId913" Type="http://schemas.openxmlformats.org/officeDocument/2006/relationships/oleObject" Target="embeddings/oleObject477.bin"/><Relationship Id="rId1336" Type="http://schemas.openxmlformats.org/officeDocument/2006/relationships/image" Target="media/image628.wmf"/><Relationship Id="rId1543" Type="http://schemas.openxmlformats.org/officeDocument/2006/relationships/image" Target="media/image725.wmf"/><Relationship Id="rId1750" Type="http://schemas.openxmlformats.org/officeDocument/2006/relationships/image" Target="media/image826.wmf"/><Relationship Id="rId42" Type="http://schemas.openxmlformats.org/officeDocument/2006/relationships/oleObject" Target="embeddings/oleObject15.bin"/><Relationship Id="rId138" Type="http://schemas.openxmlformats.org/officeDocument/2006/relationships/image" Target="media/image68.wmf"/><Relationship Id="rId345" Type="http://schemas.openxmlformats.org/officeDocument/2006/relationships/oleObject" Target="embeddings/oleObject172.bin"/><Relationship Id="rId552" Type="http://schemas.openxmlformats.org/officeDocument/2006/relationships/oleObject" Target="embeddings/oleObject277.bin"/><Relationship Id="rId997" Type="http://schemas.openxmlformats.org/officeDocument/2006/relationships/oleObject" Target="embeddings/oleObject523.bin"/><Relationship Id="rId1182" Type="http://schemas.openxmlformats.org/officeDocument/2006/relationships/oleObject" Target="embeddings/oleObject619.bin"/><Relationship Id="rId1403" Type="http://schemas.openxmlformats.org/officeDocument/2006/relationships/image" Target="media/image658.wmf"/><Relationship Id="rId1610" Type="http://schemas.openxmlformats.org/officeDocument/2006/relationships/oleObject" Target="embeddings/oleObject846.bin"/><Relationship Id="rId1848" Type="http://schemas.openxmlformats.org/officeDocument/2006/relationships/oleObject" Target="embeddings/oleObject969.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image" Target="media/image200.wmf"/><Relationship Id="rId857" Type="http://schemas.openxmlformats.org/officeDocument/2006/relationships/oleObject" Target="embeddings/oleObject444.bin"/><Relationship Id="rId1042" Type="http://schemas.openxmlformats.org/officeDocument/2006/relationships/image" Target="media/image489.wmf"/><Relationship Id="rId1487" Type="http://schemas.openxmlformats.org/officeDocument/2006/relationships/oleObject" Target="embeddings/oleObject783.bin"/><Relationship Id="rId1694" Type="http://schemas.openxmlformats.org/officeDocument/2006/relationships/oleObject" Target="embeddings/oleObject888.bin"/><Relationship Id="rId1708" Type="http://schemas.openxmlformats.org/officeDocument/2006/relationships/oleObject" Target="embeddings/oleObject895.bin"/><Relationship Id="rId289" Type="http://schemas.openxmlformats.org/officeDocument/2006/relationships/oleObject" Target="embeddings/oleObject141.bin"/><Relationship Id="rId496" Type="http://schemas.openxmlformats.org/officeDocument/2006/relationships/image" Target="media/image242.wmf"/><Relationship Id="rId717" Type="http://schemas.openxmlformats.org/officeDocument/2006/relationships/oleObject" Target="embeddings/oleObject364.bin"/><Relationship Id="rId924" Type="http://schemas.openxmlformats.org/officeDocument/2006/relationships/image" Target="media/image436.wmf"/><Relationship Id="rId1347" Type="http://schemas.openxmlformats.org/officeDocument/2006/relationships/image" Target="media/image633.wmf"/><Relationship Id="rId1554" Type="http://schemas.openxmlformats.org/officeDocument/2006/relationships/oleObject" Target="embeddings/oleObject818.bin"/><Relationship Id="rId1761" Type="http://schemas.openxmlformats.org/officeDocument/2006/relationships/image" Target="media/image831.wmf"/><Relationship Id="rId53" Type="http://schemas.openxmlformats.org/officeDocument/2006/relationships/image" Target="media/image27.wmf"/><Relationship Id="rId149" Type="http://schemas.openxmlformats.org/officeDocument/2006/relationships/oleObject" Target="embeddings/oleObject70.bin"/><Relationship Id="rId356" Type="http://schemas.openxmlformats.org/officeDocument/2006/relationships/image" Target="media/image172.wmf"/><Relationship Id="rId563" Type="http://schemas.openxmlformats.org/officeDocument/2006/relationships/image" Target="media/image275.wmf"/><Relationship Id="rId770" Type="http://schemas.openxmlformats.org/officeDocument/2006/relationships/image" Target="media/image369.wmf"/><Relationship Id="rId1193" Type="http://schemas.openxmlformats.org/officeDocument/2006/relationships/oleObject" Target="embeddings/oleObject626.bin"/><Relationship Id="rId1207" Type="http://schemas.openxmlformats.org/officeDocument/2006/relationships/image" Target="media/image568.wmf"/><Relationship Id="rId1414" Type="http://schemas.openxmlformats.org/officeDocument/2006/relationships/oleObject" Target="embeddings/oleObject745.bin"/><Relationship Id="rId1621" Type="http://schemas.openxmlformats.org/officeDocument/2006/relationships/image" Target="media/image764.wmf"/><Relationship Id="rId1859" Type="http://schemas.openxmlformats.org/officeDocument/2006/relationships/image" Target="media/image879.wmf"/><Relationship Id="rId216" Type="http://schemas.openxmlformats.org/officeDocument/2006/relationships/image" Target="media/image107.wmf"/><Relationship Id="rId423" Type="http://schemas.openxmlformats.org/officeDocument/2006/relationships/oleObject" Target="embeddings/oleObject212.bin"/><Relationship Id="rId868" Type="http://schemas.openxmlformats.org/officeDocument/2006/relationships/oleObject" Target="embeddings/oleObject452.bin"/><Relationship Id="rId1053" Type="http://schemas.openxmlformats.org/officeDocument/2006/relationships/oleObject" Target="embeddings/oleObject553.bin"/><Relationship Id="rId1260" Type="http://schemas.openxmlformats.org/officeDocument/2006/relationships/image" Target="media/image594.wmf"/><Relationship Id="rId1498" Type="http://schemas.openxmlformats.org/officeDocument/2006/relationships/oleObject" Target="embeddings/oleObject789.bin"/><Relationship Id="rId1719" Type="http://schemas.openxmlformats.org/officeDocument/2006/relationships/image" Target="media/image813.wmf"/><Relationship Id="rId630" Type="http://schemas.openxmlformats.org/officeDocument/2006/relationships/oleObject" Target="embeddings/oleObject317.bin"/><Relationship Id="rId728" Type="http://schemas.openxmlformats.org/officeDocument/2006/relationships/image" Target="media/image353.wmf"/><Relationship Id="rId935" Type="http://schemas.openxmlformats.org/officeDocument/2006/relationships/oleObject" Target="embeddings/oleObject488.bin"/><Relationship Id="rId1358" Type="http://schemas.openxmlformats.org/officeDocument/2006/relationships/oleObject" Target="embeddings/oleObject715.bin"/><Relationship Id="rId1565" Type="http://schemas.openxmlformats.org/officeDocument/2006/relationships/image" Target="media/image736.wmf"/><Relationship Id="rId1772" Type="http://schemas.openxmlformats.org/officeDocument/2006/relationships/oleObject" Target="embeddings/oleObject930.bin"/><Relationship Id="rId64" Type="http://schemas.openxmlformats.org/officeDocument/2006/relationships/image" Target="media/image32.wmf"/><Relationship Id="rId367" Type="http://schemas.openxmlformats.org/officeDocument/2006/relationships/oleObject" Target="embeddings/oleObject184.bin"/><Relationship Id="rId574" Type="http://schemas.openxmlformats.org/officeDocument/2006/relationships/oleObject" Target="embeddings/oleObject288.bin"/><Relationship Id="rId1120" Type="http://schemas.openxmlformats.org/officeDocument/2006/relationships/image" Target="media/image528.wmf"/><Relationship Id="rId1218" Type="http://schemas.openxmlformats.org/officeDocument/2006/relationships/oleObject" Target="embeddings/oleObject639.bin"/><Relationship Id="rId1425" Type="http://schemas.openxmlformats.org/officeDocument/2006/relationships/image" Target="media/image669.wmf"/><Relationship Id="rId227" Type="http://schemas.openxmlformats.org/officeDocument/2006/relationships/oleObject" Target="embeddings/oleObject109.bin"/><Relationship Id="rId781" Type="http://schemas.openxmlformats.org/officeDocument/2006/relationships/oleObject" Target="embeddings/oleObject401.bin"/><Relationship Id="rId879" Type="http://schemas.openxmlformats.org/officeDocument/2006/relationships/oleObject" Target="embeddings/oleObject459.bin"/><Relationship Id="rId1632" Type="http://schemas.openxmlformats.org/officeDocument/2006/relationships/oleObject" Target="embeddings/oleObject857.bin"/><Relationship Id="rId434" Type="http://schemas.openxmlformats.org/officeDocument/2006/relationships/image" Target="media/image211.wmf"/><Relationship Id="rId641" Type="http://schemas.openxmlformats.org/officeDocument/2006/relationships/image" Target="media/image313.wmf"/><Relationship Id="rId739" Type="http://schemas.openxmlformats.org/officeDocument/2006/relationships/oleObject" Target="embeddings/oleObject375.bin"/><Relationship Id="rId1064" Type="http://schemas.openxmlformats.org/officeDocument/2006/relationships/image" Target="media/image500.wmf"/><Relationship Id="rId1271" Type="http://schemas.openxmlformats.org/officeDocument/2006/relationships/image" Target="media/image599.wmf"/><Relationship Id="rId1369" Type="http://schemas.openxmlformats.org/officeDocument/2006/relationships/oleObject" Target="embeddings/oleObject721.bin"/><Relationship Id="rId1576" Type="http://schemas.openxmlformats.org/officeDocument/2006/relationships/oleObject" Target="embeddings/oleObject829.bin"/><Relationship Id="rId280" Type="http://schemas.openxmlformats.org/officeDocument/2006/relationships/oleObject" Target="embeddings/oleObject136.bin"/><Relationship Id="rId501" Type="http://schemas.openxmlformats.org/officeDocument/2006/relationships/oleObject" Target="embeddings/oleObject251.bin"/><Relationship Id="rId946" Type="http://schemas.openxmlformats.org/officeDocument/2006/relationships/oleObject" Target="embeddings/oleObject494.bin"/><Relationship Id="rId1131" Type="http://schemas.openxmlformats.org/officeDocument/2006/relationships/oleObject" Target="embeddings/oleObject593.bin"/><Relationship Id="rId1229" Type="http://schemas.openxmlformats.org/officeDocument/2006/relationships/image" Target="media/image579.wmf"/><Relationship Id="rId1783" Type="http://schemas.openxmlformats.org/officeDocument/2006/relationships/image" Target="media/image842.wmf"/><Relationship Id="rId75" Type="http://schemas.openxmlformats.org/officeDocument/2006/relationships/oleObject" Target="embeddings/oleObject32.bin"/><Relationship Id="rId140" Type="http://schemas.openxmlformats.org/officeDocument/2006/relationships/image" Target="media/image69.wmf"/><Relationship Id="rId378" Type="http://schemas.openxmlformats.org/officeDocument/2006/relationships/image" Target="media/image183.wmf"/><Relationship Id="rId585" Type="http://schemas.openxmlformats.org/officeDocument/2006/relationships/image" Target="media/image286.wmf"/><Relationship Id="rId792" Type="http://schemas.openxmlformats.org/officeDocument/2006/relationships/image" Target="media/image380.wmf"/><Relationship Id="rId806" Type="http://schemas.openxmlformats.org/officeDocument/2006/relationships/image" Target="media/image385.wmf"/><Relationship Id="rId1436" Type="http://schemas.openxmlformats.org/officeDocument/2006/relationships/oleObject" Target="embeddings/oleObject756.bin"/><Relationship Id="rId1643" Type="http://schemas.openxmlformats.org/officeDocument/2006/relationships/image" Target="media/image775.wmf"/><Relationship Id="rId1850" Type="http://schemas.openxmlformats.org/officeDocument/2006/relationships/oleObject" Target="embeddings/oleObject970.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oleObject" Target="embeddings/oleObject223.bin"/><Relationship Id="rId652" Type="http://schemas.openxmlformats.org/officeDocument/2006/relationships/oleObject" Target="embeddings/oleObject328.bin"/><Relationship Id="rId1075" Type="http://schemas.openxmlformats.org/officeDocument/2006/relationships/oleObject" Target="embeddings/oleObject564.bin"/><Relationship Id="rId1282" Type="http://schemas.openxmlformats.org/officeDocument/2006/relationships/oleObject" Target="embeddings/oleObject672.bin"/><Relationship Id="rId1503" Type="http://schemas.openxmlformats.org/officeDocument/2006/relationships/image" Target="media/image706.wmf"/><Relationship Id="rId1710" Type="http://schemas.openxmlformats.org/officeDocument/2006/relationships/oleObject" Target="embeddings/oleObject896.bin"/><Relationship Id="rId291" Type="http://schemas.openxmlformats.org/officeDocument/2006/relationships/oleObject" Target="embeddings/oleObject142.bin"/><Relationship Id="rId305" Type="http://schemas.openxmlformats.org/officeDocument/2006/relationships/oleObject" Target="embeddings/oleObject150.bin"/><Relationship Id="rId512" Type="http://schemas.openxmlformats.org/officeDocument/2006/relationships/image" Target="media/image250.wmf"/><Relationship Id="rId957" Type="http://schemas.openxmlformats.org/officeDocument/2006/relationships/oleObject" Target="embeddings/oleObject500.bin"/><Relationship Id="rId1142" Type="http://schemas.openxmlformats.org/officeDocument/2006/relationships/image" Target="media/image538.wmf"/><Relationship Id="rId1587" Type="http://schemas.openxmlformats.org/officeDocument/2006/relationships/image" Target="media/image747.wmf"/><Relationship Id="rId1794" Type="http://schemas.openxmlformats.org/officeDocument/2006/relationships/oleObject" Target="embeddings/oleObject941.bin"/><Relationship Id="rId1808" Type="http://schemas.openxmlformats.org/officeDocument/2006/relationships/oleObject" Target="embeddings/oleObject948.bin"/><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oleObject" Target="embeddings/oleObject195.bin"/><Relationship Id="rId596" Type="http://schemas.openxmlformats.org/officeDocument/2006/relationships/oleObject" Target="embeddings/oleObject300.bin"/><Relationship Id="rId817" Type="http://schemas.openxmlformats.org/officeDocument/2006/relationships/oleObject" Target="embeddings/oleObject422.bin"/><Relationship Id="rId1002" Type="http://schemas.openxmlformats.org/officeDocument/2006/relationships/image" Target="media/image471.wmf"/><Relationship Id="rId1447" Type="http://schemas.openxmlformats.org/officeDocument/2006/relationships/oleObject" Target="embeddings/oleObject762.bin"/><Relationship Id="rId1654" Type="http://schemas.openxmlformats.org/officeDocument/2006/relationships/oleObject" Target="embeddings/oleObject868.bin"/><Relationship Id="rId1861" Type="http://schemas.openxmlformats.org/officeDocument/2006/relationships/image" Target="media/image880.wmf"/><Relationship Id="rId249" Type="http://schemas.openxmlformats.org/officeDocument/2006/relationships/oleObject" Target="embeddings/oleObject120.bin"/><Relationship Id="rId456" Type="http://schemas.openxmlformats.org/officeDocument/2006/relationships/image" Target="media/image222.wmf"/><Relationship Id="rId663" Type="http://schemas.openxmlformats.org/officeDocument/2006/relationships/image" Target="media/image324.wmf"/><Relationship Id="rId870" Type="http://schemas.openxmlformats.org/officeDocument/2006/relationships/oleObject" Target="embeddings/oleObject453.bin"/><Relationship Id="rId1086" Type="http://schemas.openxmlformats.org/officeDocument/2006/relationships/image" Target="media/image511.wmf"/><Relationship Id="rId1293" Type="http://schemas.openxmlformats.org/officeDocument/2006/relationships/image" Target="media/image610.wmf"/><Relationship Id="rId1307" Type="http://schemas.openxmlformats.org/officeDocument/2006/relationships/image" Target="media/image617.wmf"/><Relationship Id="rId1514" Type="http://schemas.openxmlformats.org/officeDocument/2006/relationships/oleObject" Target="embeddings/oleObject797.bin"/><Relationship Id="rId1721" Type="http://schemas.openxmlformats.org/officeDocument/2006/relationships/oleObject" Target="embeddings/oleObject902.bin"/><Relationship Id="rId13" Type="http://schemas.openxmlformats.org/officeDocument/2006/relationships/image" Target="media/image7.wmf"/><Relationship Id="rId109" Type="http://schemas.openxmlformats.org/officeDocument/2006/relationships/oleObject" Target="embeddings/oleObject50.bin"/><Relationship Id="rId316" Type="http://schemas.openxmlformats.org/officeDocument/2006/relationships/oleObject" Target="embeddings/oleObject156.bin"/><Relationship Id="rId523" Type="http://schemas.openxmlformats.org/officeDocument/2006/relationships/image" Target="media/image255.wmf"/><Relationship Id="rId968" Type="http://schemas.openxmlformats.org/officeDocument/2006/relationships/image" Target="media/image455.wmf"/><Relationship Id="rId1153" Type="http://schemas.openxmlformats.org/officeDocument/2006/relationships/oleObject" Target="embeddings/oleObject604.bin"/><Relationship Id="rId1598" Type="http://schemas.openxmlformats.org/officeDocument/2006/relationships/oleObject" Target="embeddings/oleObject840.bin"/><Relationship Id="rId1819" Type="http://schemas.openxmlformats.org/officeDocument/2006/relationships/image" Target="media/image860.wmf"/><Relationship Id="rId97" Type="http://schemas.openxmlformats.org/officeDocument/2006/relationships/oleObject" Target="embeddings/oleObject44.bin"/><Relationship Id="rId730" Type="http://schemas.openxmlformats.org/officeDocument/2006/relationships/image" Target="media/image354.wmf"/><Relationship Id="rId828" Type="http://schemas.openxmlformats.org/officeDocument/2006/relationships/image" Target="media/image395.wmf"/><Relationship Id="rId1013" Type="http://schemas.openxmlformats.org/officeDocument/2006/relationships/oleObject" Target="embeddings/oleObject532.bin"/><Relationship Id="rId1360" Type="http://schemas.openxmlformats.org/officeDocument/2006/relationships/oleObject" Target="embeddings/oleObject716.bin"/><Relationship Id="rId1458" Type="http://schemas.openxmlformats.org/officeDocument/2006/relationships/image" Target="media/image685.wmf"/><Relationship Id="rId1665" Type="http://schemas.openxmlformats.org/officeDocument/2006/relationships/image" Target="media/image786.wmf"/><Relationship Id="rId1872" Type="http://schemas.openxmlformats.org/officeDocument/2006/relationships/hyperlink" Target="http://www.ieee.org" TargetMode="External"/><Relationship Id="rId162" Type="http://schemas.openxmlformats.org/officeDocument/2006/relationships/image" Target="media/image80.wmf"/><Relationship Id="rId467" Type="http://schemas.openxmlformats.org/officeDocument/2006/relationships/oleObject" Target="embeddings/oleObject234.bin"/><Relationship Id="rId1097" Type="http://schemas.openxmlformats.org/officeDocument/2006/relationships/oleObject" Target="embeddings/oleObject575.bin"/><Relationship Id="rId1220" Type="http://schemas.openxmlformats.org/officeDocument/2006/relationships/oleObject" Target="embeddings/oleObject640.bin"/><Relationship Id="rId1318" Type="http://schemas.openxmlformats.org/officeDocument/2006/relationships/image" Target="media/image621.wmf"/><Relationship Id="rId1525" Type="http://schemas.openxmlformats.org/officeDocument/2006/relationships/oleObject" Target="embeddings/oleObject803.bin"/><Relationship Id="rId674" Type="http://schemas.openxmlformats.org/officeDocument/2006/relationships/oleObject" Target="embeddings/oleObject340.bin"/><Relationship Id="rId881" Type="http://schemas.openxmlformats.org/officeDocument/2006/relationships/oleObject" Target="embeddings/oleObject460.bin"/><Relationship Id="rId979" Type="http://schemas.openxmlformats.org/officeDocument/2006/relationships/oleObject" Target="embeddings/oleObject514.bin"/><Relationship Id="rId1732" Type="http://schemas.openxmlformats.org/officeDocument/2006/relationships/image" Target="media/image817.wmf"/><Relationship Id="rId24" Type="http://schemas.openxmlformats.org/officeDocument/2006/relationships/oleObject" Target="embeddings/oleObject6.bin"/><Relationship Id="rId327" Type="http://schemas.openxmlformats.org/officeDocument/2006/relationships/image" Target="media/image159.wmf"/><Relationship Id="rId534" Type="http://schemas.openxmlformats.org/officeDocument/2006/relationships/oleObject" Target="embeddings/oleObject268.bin"/><Relationship Id="rId741" Type="http://schemas.openxmlformats.org/officeDocument/2006/relationships/oleObject" Target="embeddings/oleObject376.bin"/><Relationship Id="rId839" Type="http://schemas.openxmlformats.org/officeDocument/2006/relationships/oleObject" Target="embeddings/oleObject434.bin"/><Relationship Id="rId1164" Type="http://schemas.openxmlformats.org/officeDocument/2006/relationships/image" Target="media/image549.wmf"/><Relationship Id="rId1371" Type="http://schemas.openxmlformats.org/officeDocument/2006/relationships/oleObject" Target="embeddings/oleObject722.bin"/><Relationship Id="rId1469" Type="http://schemas.openxmlformats.org/officeDocument/2006/relationships/image" Target="media/image690.wmf"/><Relationship Id="rId173" Type="http://schemas.openxmlformats.org/officeDocument/2006/relationships/oleObject" Target="embeddings/oleObject82.bin"/><Relationship Id="rId380" Type="http://schemas.openxmlformats.org/officeDocument/2006/relationships/image" Target="media/image184.wmf"/><Relationship Id="rId601" Type="http://schemas.openxmlformats.org/officeDocument/2006/relationships/image" Target="media/image293.wmf"/><Relationship Id="rId1024" Type="http://schemas.openxmlformats.org/officeDocument/2006/relationships/oleObject" Target="embeddings/oleObject538.bin"/><Relationship Id="rId1231" Type="http://schemas.openxmlformats.org/officeDocument/2006/relationships/image" Target="media/image580.wmf"/><Relationship Id="rId1676" Type="http://schemas.openxmlformats.org/officeDocument/2006/relationships/oleObject" Target="embeddings/oleObject879.bin"/><Relationship Id="rId1883" Type="http://schemas.openxmlformats.org/officeDocument/2006/relationships/hyperlink" Target="http://en.wikipedia.org/wiki/Polytechnic_Institute_of_New_York_University" TargetMode="External"/><Relationship Id="rId240" Type="http://schemas.openxmlformats.org/officeDocument/2006/relationships/image" Target="media/image119.wmf"/><Relationship Id="rId478" Type="http://schemas.openxmlformats.org/officeDocument/2006/relationships/image" Target="media/image233.wmf"/><Relationship Id="rId685" Type="http://schemas.openxmlformats.org/officeDocument/2006/relationships/image" Target="media/image333.wmf"/><Relationship Id="rId892" Type="http://schemas.openxmlformats.org/officeDocument/2006/relationships/image" Target="media/image420.wmf"/><Relationship Id="rId906" Type="http://schemas.openxmlformats.org/officeDocument/2006/relationships/image" Target="media/image427.wmf"/><Relationship Id="rId1329" Type="http://schemas.openxmlformats.org/officeDocument/2006/relationships/image" Target="media/image625.wmf"/><Relationship Id="rId1536" Type="http://schemas.openxmlformats.org/officeDocument/2006/relationships/oleObject" Target="embeddings/oleObject809.bin"/><Relationship Id="rId1743" Type="http://schemas.openxmlformats.org/officeDocument/2006/relationships/oleObject" Target="embeddings/oleObject915.bin"/><Relationship Id="rId35" Type="http://schemas.openxmlformats.org/officeDocument/2006/relationships/image" Target="media/image18.wmf"/><Relationship Id="rId100" Type="http://schemas.openxmlformats.org/officeDocument/2006/relationships/image" Target="media/image49.wmf"/><Relationship Id="rId338" Type="http://schemas.openxmlformats.org/officeDocument/2006/relationships/image" Target="media/image164.wmf"/><Relationship Id="rId545" Type="http://schemas.openxmlformats.org/officeDocument/2006/relationships/image" Target="media/image266.wmf"/><Relationship Id="rId752" Type="http://schemas.openxmlformats.org/officeDocument/2006/relationships/image" Target="media/image363.wmf"/><Relationship Id="rId1175" Type="http://schemas.openxmlformats.org/officeDocument/2006/relationships/image" Target="media/image554.wmf"/><Relationship Id="rId1382" Type="http://schemas.openxmlformats.org/officeDocument/2006/relationships/oleObject" Target="embeddings/oleObject728.bin"/><Relationship Id="rId1603" Type="http://schemas.openxmlformats.org/officeDocument/2006/relationships/image" Target="media/image755.wmf"/><Relationship Id="rId1810" Type="http://schemas.openxmlformats.org/officeDocument/2006/relationships/oleObject" Target="embeddings/oleObject949.bin"/><Relationship Id="rId184" Type="http://schemas.openxmlformats.org/officeDocument/2006/relationships/image" Target="media/image91.wmf"/><Relationship Id="rId391" Type="http://schemas.openxmlformats.org/officeDocument/2006/relationships/oleObject" Target="embeddings/oleObject196.bin"/><Relationship Id="rId405" Type="http://schemas.openxmlformats.org/officeDocument/2006/relationships/oleObject" Target="embeddings/oleObject203.bin"/><Relationship Id="rId612" Type="http://schemas.openxmlformats.org/officeDocument/2006/relationships/oleObject" Target="embeddings/oleObject308.bin"/><Relationship Id="rId1035" Type="http://schemas.openxmlformats.org/officeDocument/2006/relationships/oleObject" Target="embeddings/oleObject544.bin"/><Relationship Id="rId1242" Type="http://schemas.openxmlformats.org/officeDocument/2006/relationships/oleObject" Target="embeddings/oleObject651.bin"/><Relationship Id="rId1687" Type="http://schemas.openxmlformats.org/officeDocument/2006/relationships/image" Target="media/image797.wmf"/><Relationship Id="rId251" Type="http://schemas.openxmlformats.org/officeDocument/2006/relationships/oleObject" Target="embeddings/oleObject121.bin"/><Relationship Id="rId489" Type="http://schemas.openxmlformats.org/officeDocument/2006/relationships/oleObject" Target="embeddings/oleObject245.bin"/><Relationship Id="rId696" Type="http://schemas.openxmlformats.org/officeDocument/2006/relationships/oleObject" Target="embeddings/oleObject352.bin"/><Relationship Id="rId917" Type="http://schemas.openxmlformats.org/officeDocument/2006/relationships/oleObject" Target="embeddings/oleObject479.bin"/><Relationship Id="rId1102" Type="http://schemas.openxmlformats.org/officeDocument/2006/relationships/image" Target="media/image519.wmf"/><Relationship Id="rId1547" Type="http://schemas.openxmlformats.org/officeDocument/2006/relationships/image" Target="media/image727.wmf"/><Relationship Id="rId1754" Type="http://schemas.openxmlformats.org/officeDocument/2006/relationships/oleObject" Target="embeddings/oleObject921.bin"/><Relationship Id="rId46" Type="http://schemas.openxmlformats.org/officeDocument/2006/relationships/oleObject" Target="embeddings/oleObject17.bin"/><Relationship Id="rId349" Type="http://schemas.openxmlformats.org/officeDocument/2006/relationships/oleObject" Target="embeddings/oleObject174.bin"/><Relationship Id="rId556" Type="http://schemas.openxmlformats.org/officeDocument/2006/relationships/oleObject" Target="embeddings/oleObject279.bin"/><Relationship Id="rId763" Type="http://schemas.openxmlformats.org/officeDocument/2006/relationships/oleObject" Target="embeddings/oleObject390.bin"/><Relationship Id="rId1186" Type="http://schemas.openxmlformats.org/officeDocument/2006/relationships/oleObject" Target="embeddings/oleObject622.bin"/><Relationship Id="rId1393" Type="http://schemas.openxmlformats.org/officeDocument/2006/relationships/oleObject" Target="embeddings/oleObject734.bin"/><Relationship Id="rId1407" Type="http://schemas.openxmlformats.org/officeDocument/2006/relationships/image" Target="media/image660.wmf"/><Relationship Id="rId1614" Type="http://schemas.openxmlformats.org/officeDocument/2006/relationships/oleObject" Target="embeddings/oleObject848.bin"/><Relationship Id="rId1821" Type="http://schemas.openxmlformats.org/officeDocument/2006/relationships/image" Target="media/image861.wmf"/><Relationship Id="rId111" Type="http://schemas.openxmlformats.org/officeDocument/2006/relationships/oleObject" Target="embeddings/oleObject51.bin"/><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image" Target="media/image202.wmf"/><Relationship Id="rId970" Type="http://schemas.openxmlformats.org/officeDocument/2006/relationships/image" Target="media/image456.wmf"/><Relationship Id="rId1046" Type="http://schemas.openxmlformats.org/officeDocument/2006/relationships/image" Target="media/image491.wmf"/><Relationship Id="rId1253" Type="http://schemas.openxmlformats.org/officeDocument/2006/relationships/image" Target="media/image591.wmf"/><Relationship Id="rId1698" Type="http://schemas.openxmlformats.org/officeDocument/2006/relationships/oleObject" Target="embeddings/oleObject890.bin"/><Relationship Id="rId623" Type="http://schemas.openxmlformats.org/officeDocument/2006/relationships/image" Target="media/image304.wmf"/><Relationship Id="rId830" Type="http://schemas.openxmlformats.org/officeDocument/2006/relationships/image" Target="media/image396.wmf"/><Relationship Id="rId928" Type="http://schemas.openxmlformats.org/officeDocument/2006/relationships/image" Target="media/image438.wmf"/><Relationship Id="rId1460" Type="http://schemas.openxmlformats.org/officeDocument/2006/relationships/image" Target="media/image686.wmf"/><Relationship Id="rId1558" Type="http://schemas.openxmlformats.org/officeDocument/2006/relationships/oleObject" Target="embeddings/oleObject820.bin"/><Relationship Id="rId1765" Type="http://schemas.openxmlformats.org/officeDocument/2006/relationships/image" Target="media/image833.wmf"/><Relationship Id="rId57" Type="http://schemas.openxmlformats.org/officeDocument/2006/relationships/image" Target="media/image29.wmf"/><Relationship Id="rId262" Type="http://schemas.openxmlformats.org/officeDocument/2006/relationships/oleObject" Target="embeddings/oleObject127.bin"/><Relationship Id="rId567" Type="http://schemas.openxmlformats.org/officeDocument/2006/relationships/image" Target="media/image277.wmf"/><Relationship Id="rId1113" Type="http://schemas.openxmlformats.org/officeDocument/2006/relationships/oleObject" Target="embeddings/oleObject583.bin"/><Relationship Id="rId1197" Type="http://schemas.openxmlformats.org/officeDocument/2006/relationships/image" Target="media/image563.wmf"/><Relationship Id="rId1320" Type="http://schemas.openxmlformats.org/officeDocument/2006/relationships/image" Target="media/image622.wmf"/><Relationship Id="rId1418" Type="http://schemas.openxmlformats.org/officeDocument/2006/relationships/oleObject" Target="embeddings/oleObject747.bin"/><Relationship Id="rId122" Type="http://schemas.openxmlformats.org/officeDocument/2006/relationships/image" Target="media/image60.wmf"/><Relationship Id="rId774" Type="http://schemas.openxmlformats.org/officeDocument/2006/relationships/image" Target="media/image371.wmf"/><Relationship Id="rId981" Type="http://schemas.openxmlformats.org/officeDocument/2006/relationships/oleObject" Target="embeddings/oleObject515.bin"/><Relationship Id="rId1057" Type="http://schemas.openxmlformats.org/officeDocument/2006/relationships/oleObject" Target="embeddings/oleObject555.bin"/><Relationship Id="rId1625" Type="http://schemas.openxmlformats.org/officeDocument/2006/relationships/image" Target="media/image766.wmf"/><Relationship Id="rId1832" Type="http://schemas.openxmlformats.org/officeDocument/2006/relationships/oleObject" Target="embeddings/oleObject960.bin"/><Relationship Id="rId427" Type="http://schemas.openxmlformats.org/officeDocument/2006/relationships/oleObject" Target="embeddings/oleObject214.bin"/><Relationship Id="rId634" Type="http://schemas.openxmlformats.org/officeDocument/2006/relationships/oleObject" Target="embeddings/oleObject319.bin"/><Relationship Id="rId841" Type="http://schemas.openxmlformats.org/officeDocument/2006/relationships/oleObject" Target="embeddings/oleObject435.bin"/><Relationship Id="rId1264" Type="http://schemas.openxmlformats.org/officeDocument/2006/relationships/oleObject" Target="embeddings/oleObject663.bin"/><Relationship Id="rId1471" Type="http://schemas.openxmlformats.org/officeDocument/2006/relationships/oleObject" Target="embeddings/oleObject775.bin"/><Relationship Id="rId1569" Type="http://schemas.openxmlformats.org/officeDocument/2006/relationships/image" Target="media/image738.wmf"/><Relationship Id="rId273" Type="http://schemas.openxmlformats.org/officeDocument/2006/relationships/image" Target="media/image135.wmf"/><Relationship Id="rId480" Type="http://schemas.openxmlformats.org/officeDocument/2006/relationships/image" Target="media/image234.wmf"/><Relationship Id="rId701" Type="http://schemas.openxmlformats.org/officeDocument/2006/relationships/image" Target="media/image341.wmf"/><Relationship Id="rId939" Type="http://schemas.openxmlformats.org/officeDocument/2006/relationships/oleObject" Target="embeddings/oleObject490.bin"/><Relationship Id="rId1124" Type="http://schemas.openxmlformats.org/officeDocument/2006/relationships/oleObject" Target="embeddings/oleObject589.bin"/><Relationship Id="rId1331" Type="http://schemas.openxmlformats.org/officeDocument/2006/relationships/image" Target="media/image626.wmf"/><Relationship Id="rId1776" Type="http://schemas.openxmlformats.org/officeDocument/2006/relationships/oleObject" Target="embeddings/oleObject932.bin"/><Relationship Id="rId68" Type="http://schemas.openxmlformats.org/officeDocument/2006/relationships/image" Target="media/image34.wmf"/><Relationship Id="rId133" Type="http://schemas.openxmlformats.org/officeDocument/2006/relationships/oleObject" Target="embeddings/oleObject62.bin"/><Relationship Id="rId340" Type="http://schemas.openxmlformats.org/officeDocument/2006/relationships/image" Target="media/image165.wmf"/><Relationship Id="rId578" Type="http://schemas.openxmlformats.org/officeDocument/2006/relationships/oleObject" Target="embeddings/oleObject290.bin"/><Relationship Id="rId785" Type="http://schemas.openxmlformats.org/officeDocument/2006/relationships/oleObject" Target="embeddings/oleObject403.bin"/><Relationship Id="rId992" Type="http://schemas.openxmlformats.org/officeDocument/2006/relationships/image" Target="media/image466.wmf"/><Relationship Id="rId1429" Type="http://schemas.openxmlformats.org/officeDocument/2006/relationships/image" Target="media/image671.wmf"/><Relationship Id="rId1636" Type="http://schemas.openxmlformats.org/officeDocument/2006/relationships/oleObject" Target="embeddings/oleObject859.bin"/><Relationship Id="rId1843" Type="http://schemas.openxmlformats.org/officeDocument/2006/relationships/image" Target="media/image871.wmf"/><Relationship Id="rId200" Type="http://schemas.openxmlformats.org/officeDocument/2006/relationships/image" Target="media/image99.wmf"/><Relationship Id="rId438" Type="http://schemas.openxmlformats.org/officeDocument/2006/relationships/image" Target="media/image213.wmf"/><Relationship Id="rId645" Type="http://schemas.openxmlformats.org/officeDocument/2006/relationships/image" Target="media/image315.wmf"/><Relationship Id="rId852" Type="http://schemas.openxmlformats.org/officeDocument/2006/relationships/image" Target="media/image405.wmf"/><Relationship Id="rId1068" Type="http://schemas.openxmlformats.org/officeDocument/2006/relationships/image" Target="media/image502.wmf"/><Relationship Id="rId1275" Type="http://schemas.openxmlformats.org/officeDocument/2006/relationships/image" Target="media/image601.wmf"/><Relationship Id="rId1482" Type="http://schemas.openxmlformats.org/officeDocument/2006/relationships/image" Target="media/image696.wmf"/><Relationship Id="rId1703" Type="http://schemas.openxmlformats.org/officeDocument/2006/relationships/image" Target="media/image805.wmf"/><Relationship Id="rId284" Type="http://schemas.openxmlformats.org/officeDocument/2006/relationships/oleObject" Target="embeddings/oleObject138.bin"/><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oleObject" Target="embeddings/oleObject361.bin"/><Relationship Id="rId1135" Type="http://schemas.openxmlformats.org/officeDocument/2006/relationships/oleObject" Target="embeddings/oleObject595.bin"/><Relationship Id="rId1342" Type="http://schemas.openxmlformats.org/officeDocument/2006/relationships/oleObject" Target="embeddings/oleObject706.bin"/><Relationship Id="rId1787" Type="http://schemas.openxmlformats.org/officeDocument/2006/relationships/image" Target="media/image844.wmf"/><Relationship Id="rId79" Type="http://schemas.openxmlformats.org/officeDocument/2006/relationships/image" Target="media/image39.wmf"/><Relationship Id="rId144" Type="http://schemas.openxmlformats.org/officeDocument/2006/relationships/image" Target="media/image71.wmf"/><Relationship Id="rId589" Type="http://schemas.openxmlformats.org/officeDocument/2006/relationships/image" Target="media/image288.wmf"/><Relationship Id="rId796" Type="http://schemas.openxmlformats.org/officeDocument/2006/relationships/image" Target="media/image382.wmf"/><Relationship Id="rId1202" Type="http://schemas.openxmlformats.org/officeDocument/2006/relationships/oleObject" Target="embeddings/oleObject631.bin"/><Relationship Id="rId1647" Type="http://schemas.openxmlformats.org/officeDocument/2006/relationships/image" Target="media/image777.wmf"/><Relationship Id="rId1854" Type="http://schemas.openxmlformats.org/officeDocument/2006/relationships/oleObject" Target="embeddings/oleObject972.bin"/><Relationship Id="rId351" Type="http://schemas.openxmlformats.org/officeDocument/2006/relationships/image" Target="media/image170.wmf"/><Relationship Id="rId449" Type="http://schemas.openxmlformats.org/officeDocument/2006/relationships/oleObject" Target="embeddings/oleObject225.bin"/><Relationship Id="rId656" Type="http://schemas.openxmlformats.org/officeDocument/2006/relationships/oleObject" Target="embeddings/oleObject330.bin"/><Relationship Id="rId863" Type="http://schemas.openxmlformats.org/officeDocument/2006/relationships/image" Target="media/image410.wmf"/><Relationship Id="rId1079" Type="http://schemas.openxmlformats.org/officeDocument/2006/relationships/oleObject" Target="embeddings/oleObject566.bin"/><Relationship Id="rId1286" Type="http://schemas.openxmlformats.org/officeDocument/2006/relationships/oleObject" Target="embeddings/oleObject674.bin"/><Relationship Id="rId1493" Type="http://schemas.openxmlformats.org/officeDocument/2006/relationships/image" Target="media/image701.wmf"/><Relationship Id="rId1507" Type="http://schemas.openxmlformats.org/officeDocument/2006/relationships/image" Target="media/image708.wmf"/><Relationship Id="rId1714" Type="http://schemas.openxmlformats.org/officeDocument/2006/relationships/oleObject" Target="embeddings/oleObject898.bin"/><Relationship Id="rId211" Type="http://schemas.openxmlformats.org/officeDocument/2006/relationships/oleObject" Target="embeddings/oleObject101.bin"/><Relationship Id="rId295" Type="http://schemas.openxmlformats.org/officeDocument/2006/relationships/image" Target="media/image145.wmf"/><Relationship Id="rId309" Type="http://schemas.openxmlformats.org/officeDocument/2006/relationships/image" Target="media/image151.wmf"/><Relationship Id="rId516" Type="http://schemas.openxmlformats.org/officeDocument/2006/relationships/image" Target="media/image252.wmf"/><Relationship Id="rId1146" Type="http://schemas.openxmlformats.org/officeDocument/2006/relationships/image" Target="media/image540.wmf"/><Relationship Id="rId1798" Type="http://schemas.openxmlformats.org/officeDocument/2006/relationships/oleObject" Target="embeddings/oleObject943.bin"/><Relationship Id="rId723" Type="http://schemas.openxmlformats.org/officeDocument/2006/relationships/oleObject" Target="embeddings/oleObject367.bin"/><Relationship Id="rId930" Type="http://schemas.openxmlformats.org/officeDocument/2006/relationships/image" Target="media/image439.wmf"/><Relationship Id="rId1006" Type="http://schemas.openxmlformats.org/officeDocument/2006/relationships/image" Target="media/image472.wmf"/><Relationship Id="rId1353" Type="http://schemas.openxmlformats.org/officeDocument/2006/relationships/image" Target="media/image635.wmf"/><Relationship Id="rId1560" Type="http://schemas.openxmlformats.org/officeDocument/2006/relationships/oleObject" Target="embeddings/oleObject821.bin"/><Relationship Id="rId1658" Type="http://schemas.openxmlformats.org/officeDocument/2006/relationships/oleObject" Target="embeddings/oleObject870.bin"/><Relationship Id="rId1865" Type="http://schemas.openxmlformats.org/officeDocument/2006/relationships/oleObject" Target="embeddings/oleObject978.bin"/><Relationship Id="rId155" Type="http://schemas.openxmlformats.org/officeDocument/2006/relationships/oleObject" Target="embeddings/oleObject73.bin"/><Relationship Id="rId362" Type="http://schemas.openxmlformats.org/officeDocument/2006/relationships/image" Target="media/image175.wmf"/><Relationship Id="rId1213" Type="http://schemas.openxmlformats.org/officeDocument/2006/relationships/image" Target="media/image571.wmf"/><Relationship Id="rId1297" Type="http://schemas.openxmlformats.org/officeDocument/2006/relationships/image" Target="media/image612.wmf"/><Relationship Id="rId1420" Type="http://schemas.openxmlformats.org/officeDocument/2006/relationships/oleObject" Target="embeddings/oleObject748.bin"/><Relationship Id="rId1518" Type="http://schemas.openxmlformats.org/officeDocument/2006/relationships/oleObject" Target="embeddings/oleObject799.bin"/><Relationship Id="rId222" Type="http://schemas.openxmlformats.org/officeDocument/2006/relationships/image" Target="media/image110.wmf"/><Relationship Id="rId667" Type="http://schemas.openxmlformats.org/officeDocument/2006/relationships/image" Target="media/image326.wmf"/><Relationship Id="rId874" Type="http://schemas.openxmlformats.org/officeDocument/2006/relationships/image" Target="media/image413.wmf"/><Relationship Id="rId1725" Type="http://schemas.openxmlformats.org/officeDocument/2006/relationships/oleObject" Target="embeddings/oleObject905.bin"/><Relationship Id="rId17" Type="http://schemas.openxmlformats.org/officeDocument/2006/relationships/image" Target="media/image9.wmf"/><Relationship Id="rId527" Type="http://schemas.openxmlformats.org/officeDocument/2006/relationships/image" Target="media/image257.wmf"/><Relationship Id="rId734" Type="http://schemas.openxmlformats.org/officeDocument/2006/relationships/image" Target="media/image356.wmf"/><Relationship Id="rId941" Type="http://schemas.openxmlformats.org/officeDocument/2006/relationships/oleObject" Target="embeddings/oleObject491.bin"/><Relationship Id="rId1157" Type="http://schemas.openxmlformats.org/officeDocument/2006/relationships/oleObject" Target="embeddings/oleObject606.bin"/><Relationship Id="rId1364" Type="http://schemas.openxmlformats.org/officeDocument/2006/relationships/image" Target="media/image640.wmf"/><Relationship Id="rId1571" Type="http://schemas.openxmlformats.org/officeDocument/2006/relationships/image" Target="media/image739.wmf"/><Relationship Id="rId70" Type="http://schemas.openxmlformats.org/officeDocument/2006/relationships/image" Target="media/image35.wmf"/><Relationship Id="rId166" Type="http://schemas.openxmlformats.org/officeDocument/2006/relationships/image" Target="media/image82.wmf"/><Relationship Id="rId373" Type="http://schemas.openxmlformats.org/officeDocument/2006/relationships/oleObject" Target="embeddings/oleObject187.bin"/><Relationship Id="rId580" Type="http://schemas.openxmlformats.org/officeDocument/2006/relationships/oleObject" Target="embeddings/oleObject291.bin"/><Relationship Id="rId801" Type="http://schemas.openxmlformats.org/officeDocument/2006/relationships/oleObject" Target="embeddings/oleObject412.bin"/><Relationship Id="rId1017" Type="http://schemas.openxmlformats.org/officeDocument/2006/relationships/oleObject" Target="embeddings/oleObject534.bin"/><Relationship Id="rId1224" Type="http://schemas.openxmlformats.org/officeDocument/2006/relationships/oleObject" Target="embeddings/oleObject642.bin"/><Relationship Id="rId1431" Type="http://schemas.openxmlformats.org/officeDocument/2006/relationships/image" Target="media/image672.wmf"/><Relationship Id="rId1669" Type="http://schemas.openxmlformats.org/officeDocument/2006/relationships/image" Target="media/image788.wmf"/><Relationship Id="rId1876" Type="http://schemas.openxmlformats.org/officeDocument/2006/relationships/hyperlink" Target="http://www.gobookee.net/probability-and-stochastic-processes-yates-solution-manual/" TargetMode="External"/><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4.wmf"/><Relationship Id="rId678" Type="http://schemas.openxmlformats.org/officeDocument/2006/relationships/oleObject" Target="embeddings/oleObject343.bin"/><Relationship Id="rId885" Type="http://schemas.openxmlformats.org/officeDocument/2006/relationships/oleObject" Target="embeddings/oleObject463.bin"/><Relationship Id="rId1070" Type="http://schemas.openxmlformats.org/officeDocument/2006/relationships/image" Target="media/image503.wmf"/><Relationship Id="rId1529" Type="http://schemas.openxmlformats.org/officeDocument/2006/relationships/oleObject" Target="embeddings/oleObject805.bin"/><Relationship Id="rId1736" Type="http://schemas.openxmlformats.org/officeDocument/2006/relationships/image" Target="media/image819.wmf"/><Relationship Id="rId28" Type="http://schemas.openxmlformats.org/officeDocument/2006/relationships/oleObject" Target="embeddings/oleObject8.bin"/><Relationship Id="rId300" Type="http://schemas.openxmlformats.org/officeDocument/2006/relationships/oleObject" Target="embeddings/oleObject147.bin"/><Relationship Id="rId538" Type="http://schemas.openxmlformats.org/officeDocument/2006/relationships/oleObject" Target="embeddings/oleObject270.bin"/><Relationship Id="rId745" Type="http://schemas.openxmlformats.org/officeDocument/2006/relationships/oleObject" Target="embeddings/oleObject378.bin"/><Relationship Id="rId952" Type="http://schemas.openxmlformats.org/officeDocument/2006/relationships/oleObject" Target="embeddings/oleObject497.bin"/><Relationship Id="rId1168" Type="http://schemas.openxmlformats.org/officeDocument/2006/relationships/image" Target="media/image551.wmf"/><Relationship Id="rId1375" Type="http://schemas.openxmlformats.org/officeDocument/2006/relationships/oleObject" Target="embeddings/oleObject724.bin"/><Relationship Id="rId1582" Type="http://schemas.openxmlformats.org/officeDocument/2006/relationships/oleObject" Target="embeddings/oleObject832.bin"/><Relationship Id="rId1803" Type="http://schemas.openxmlformats.org/officeDocument/2006/relationships/image" Target="media/image852.wmf"/><Relationship Id="rId81" Type="http://schemas.openxmlformats.org/officeDocument/2006/relationships/oleObject" Target="embeddings/oleObject36.bin"/><Relationship Id="rId177" Type="http://schemas.openxmlformats.org/officeDocument/2006/relationships/oleObject" Target="embeddings/oleObject84.bin"/><Relationship Id="rId384" Type="http://schemas.openxmlformats.org/officeDocument/2006/relationships/image" Target="media/image186.wmf"/><Relationship Id="rId591" Type="http://schemas.openxmlformats.org/officeDocument/2006/relationships/image" Target="media/image289.wmf"/><Relationship Id="rId605" Type="http://schemas.openxmlformats.org/officeDocument/2006/relationships/image" Target="media/image295.wmf"/><Relationship Id="rId812" Type="http://schemas.openxmlformats.org/officeDocument/2006/relationships/image" Target="media/image387.wmf"/><Relationship Id="rId1028" Type="http://schemas.openxmlformats.org/officeDocument/2006/relationships/oleObject" Target="embeddings/oleObject540.bin"/><Relationship Id="rId1235" Type="http://schemas.openxmlformats.org/officeDocument/2006/relationships/image" Target="media/image582.wmf"/><Relationship Id="rId1442" Type="http://schemas.openxmlformats.org/officeDocument/2006/relationships/image" Target="media/image677.wmf"/><Relationship Id="rId1887" Type="http://schemas.openxmlformats.org/officeDocument/2006/relationships/fontTable" Target="fontTable.xml"/><Relationship Id="rId244" Type="http://schemas.openxmlformats.org/officeDocument/2006/relationships/image" Target="media/image121.wmf"/><Relationship Id="rId689" Type="http://schemas.openxmlformats.org/officeDocument/2006/relationships/image" Target="media/image335.wmf"/><Relationship Id="rId896" Type="http://schemas.openxmlformats.org/officeDocument/2006/relationships/image" Target="media/image422.wmf"/><Relationship Id="rId1081" Type="http://schemas.openxmlformats.org/officeDocument/2006/relationships/oleObject" Target="embeddings/oleObject567.bin"/><Relationship Id="rId1302" Type="http://schemas.openxmlformats.org/officeDocument/2006/relationships/oleObject" Target="embeddings/oleObject682.bin"/><Relationship Id="rId1747" Type="http://schemas.openxmlformats.org/officeDocument/2006/relationships/oleObject" Target="embeddings/oleObject917.bin"/><Relationship Id="rId39" Type="http://schemas.openxmlformats.org/officeDocument/2006/relationships/image" Target="media/image20.wmf"/><Relationship Id="rId451" Type="http://schemas.openxmlformats.org/officeDocument/2006/relationships/oleObject" Target="embeddings/oleObject226.bin"/><Relationship Id="rId549" Type="http://schemas.openxmlformats.org/officeDocument/2006/relationships/image" Target="media/image268.wmf"/><Relationship Id="rId756" Type="http://schemas.openxmlformats.org/officeDocument/2006/relationships/image" Target="media/image364.wmf"/><Relationship Id="rId1179" Type="http://schemas.openxmlformats.org/officeDocument/2006/relationships/image" Target="media/image556.wmf"/><Relationship Id="rId1386" Type="http://schemas.openxmlformats.org/officeDocument/2006/relationships/image" Target="media/image650.wmf"/><Relationship Id="rId1593" Type="http://schemas.openxmlformats.org/officeDocument/2006/relationships/image" Target="media/image750.wmf"/><Relationship Id="rId1607" Type="http://schemas.openxmlformats.org/officeDocument/2006/relationships/image" Target="media/image757.wmf"/><Relationship Id="rId1814" Type="http://schemas.openxmlformats.org/officeDocument/2006/relationships/oleObject" Target="embeddings/oleObject951.bin"/><Relationship Id="rId104" Type="http://schemas.openxmlformats.org/officeDocument/2006/relationships/image" Target="media/image51.wmf"/><Relationship Id="rId188" Type="http://schemas.openxmlformats.org/officeDocument/2006/relationships/image" Target="media/image93.wmf"/><Relationship Id="rId311" Type="http://schemas.openxmlformats.org/officeDocument/2006/relationships/image" Target="media/image152.wmf"/><Relationship Id="rId395" Type="http://schemas.openxmlformats.org/officeDocument/2006/relationships/oleObject" Target="embeddings/oleObject198.bin"/><Relationship Id="rId409" Type="http://schemas.openxmlformats.org/officeDocument/2006/relationships/oleObject" Target="embeddings/oleObject205.bin"/><Relationship Id="rId963" Type="http://schemas.openxmlformats.org/officeDocument/2006/relationships/oleObject" Target="embeddings/oleObject503.bin"/><Relationship Id="rId1039" Type="http://schemas.openxmlformats.org/officeDocument/2006/relationships/oleObject" Target="embeddings/oleObject546.bin"/><Relationship Id="rId1246" Type="http://schemas.openxmlformats.org/officeDocument/2006/relationships/oleObject" Target="embeddings/oleObject653.bin"/><Relationship Id="rId92" Type="http://schemas.openxmlformats.org/officeDocument/2006/relationships/image" Target="media/image45.wmf"/><Relationship Id="rId616" Type="http://schemas.openxmlformats.org/officeDocument/2006/relationships/oleObject" Target="embeddings/oleObject310.bin"/><Relationship Id="rId823" Type="http://schemas.openxmlformats.org/officeDocument/2006/relationships/oleObject" Target="embeddings/oleObject425.bin"/><Relationship Id="rId1453" Type="http://schemas.openxmlformats.org/officeDocument/2006/relationships/oleObject" Target="embeddings/oleObject765.bin"/><Relationship Id="rId1660" Type="http://schemas.openxmlformats.org/officeDocument/2006/relationships/oleObject" Target="embeddings/oleObject871.bin"/><Relationship Id="rId1758" Type="http://schemas.openxmlformats.org/officeDocument/2006/relationships/oleObject" Target="embeddings/oleObject923.bin"/><Relationship Id="rId255" Type="http://schemas.openxmlformats.org/officeDocument/2006/relationships/image" Target="media/image126.wmf"/><Relationship Id="rId462" Type="http://schemas.openxmlformats.org/officeDocument/2006/relationships/image" Target="media/image225.wmf"/><Relationship Id="rId1092" Type="http://schemas.openxmlformats.org/officeDocument/2006/relationships/image" Target="media/image514.wmf"/><Relationship Id="rId1106" Type="http://schemas.openxmlformats.org/officeDocument/2006/relationships/image" Target="media/image521.wmf"/><Relationship Id="rId1313" Type="http://schemas.openxmlformats.org/officeDocument/2006/relationships/image" Target="media/image619.wmf"/><Relationship Id="rId1397" Type="http://schemas.openxmlformats.org/officeDocument/2006/relationships/oleObject" Target="embeddings/oleObject736.bin"/><Relationship Id="rId1520" Type="http://schemas.openxmlformats.org/officeDocument/2006/relationships/oleObject" Target="embeddings/oleObject800.bin"/><Relationship Id="rId115" Type="http://schemas.openxmlformats.org/officeDocument/2006/relationships/oleObject" Target="embeddings/oleObject53.bin"/><Relationship Id="rId322" Type="http://schemas.openxmlformats.org/officeDocument/2006/relationships/oleObject" Target="embeddings/oleObject159.bin"/><Relationship Id="rId767" Type="http://schemas.openxmlformats.org/officeDocument/2006/relationships/oleObject" Target="embeddings/oleObject393.bin"/><Relationship Id="rId974" Type="http://schemas.openxmlformats.org/officeDocument/2006/relationships/oleObject" Target="embeddings/oleObject511.bin"/><Relationship Id="rId1618" Type="http://schemas.openxmlformats.org/officeDocument/2006/relationships/oleObject" Target="embeddings/oleObject850.bin"/><Relationship Id="rId1825" Type="http://schemas.openxmlformats.org/officeDocument/2006/relationships/image" Target="media/image863.wmf"/><Relationship Id="rId199" Type="http://schemas.openxmlformats.org/officeDocument/2006/relationships/oleObject" Target="embeddings/oleObject95.bin"/><Relationship Id="rId627" Type="http://schemas.openxmlformats.org/officeDocument/2006/relationships/image" Target="media/image306.wmf"/><Relationship Id="rId834" Type="http://schemas.openxmlformats.org/officeDocument/2006/relationships/image" Target="media/image397.wmf"/><Relationship Id="rId1257" Type="http://schemas.openxmlformats.org/officeDocument/2006/relationships/image" Target="media/image593.wmf"/><Relationship Id="rId1464" Type="http://schemas.openxmlformats.org/officeDocument/2006/relationships/image" Target="media/image688.wmf"/><Relationship Id="rId1671" Type="http://schemas.openxmlformats.org/officeDocument/2006/relationships/image" Target="media/image789.wmf"/><Relationship Id="rId266" Type="http://schemas.openxmlformats.org/officeDocument/2006/relationships/oleObject" Target="embeddings/oleObject129.bin"/><Relationship Id="rId473" Type="http://schemas.openxmlformats.org/officeDocument/2006/relationships/oleObject" Target="embeddings/oleObject237.bin"/><Relationship Id="rId680" Type="http://schemas.openxmlformats.org/officeDocument/2006/relationships/oleObject" Target="embeddings/oleObject344.bin"/><Relationship Id="rId901" Type="http://schemas.openxmlformats.org/officeDocument/2006/relationships/oleObject" Target="embeddings/oleObject471.bin"/><Relationship Id="rId1117" Type="http://schemas.openxmlformats.org/officeDocument/2006/relationships/oleObject" Target="embeddings/oleObject585.bin"/><Relationship Id="rId1324" Type="http://schemas.openxmlformats.org/officeDocument/2006/relationships/oleObject" Target="embeddings/oleObject695.bin"/><Relationship Id="rId1531" Type="http://schemas.openxmlformats.org/officeDocument/2006/relationships/image" Target="media/image719.wmf"/><Relationship Id="rId1769" Type="http://schemas.openxmlformats.org/officeDocument/2006/relationships/image" Target="media/image835.wmf"/><Relationship Id="rId30" Type="http://schemas.openxmlformats.org/officeDocument/2006/relationships/oleObject" Target="embeddings/oleObject9.bin"/><Relationship Id="rId126" Type="http://schemas.openxmlformats.org/officeDocument/2006/relationships/image" Target="media/image62.wmf"/><Relationship Id="rId333" Type="http://schemas.openxmlformats.org/officeDocument/2006/relationships/oleObject" Target="embeddings/oleObject166.bin"/><Relationship Id="rId540" Type="http://schemas.openxmlformats.org/officeDocument/2006/relationships/oleObject" Target="embeddings/oleObject271.bin"/><Relationship Id="rId778" Type="http://schemas.openxmlformats.org/officeDocument/2006/relationships/image" Target="media/image373.wmf"/><Relationship Id="rId985" Type="http://schemas.openxmlformats.org/officeDocument/2006/relationships/oleObject" Target="embeddings/oleObject517.bin"/><Relationship Id="rId1170" Type="http://schemas.openxmlformats.org/officeDocument/2006/relationships/image" Target="media/image552.wmf"/><Relationship Id="rId1629" Type="http://schemas.openxmlformats.org/officeDocument/2006/relationships/image" Target="media/image768.wmf"/><Relationship Id="rId1836" Type="http://schemas.openxmlformats.org/officeDocument/2006/relationships/oleObject" Target="embeddings/oleObject962.bin"/><Relationship Id="rId638" Type="http://schemas.openxmlformats.org/officeDocument/2006/relationships/oleObject" Target="embeddings/oleObject321.bin"/><Relationship Id="rId845" Type="http://schemas.openxmlformats.org/officeDocument/2006/relationships/oleObject" Target="embeddings/oleObject437.bin"/><Relationship Id="rId1030" Type="http://schemas.openxmlformats.org/officeDocument/2006/relationships/oleObject" Target="embeddings/oleObject541.bin"/><Relationship Id="rId1268" Type="http://schemas.openxmlformats.org/officeDocument/2006/relationships/oleObject" Target="embeddings/oleObject665.bin"/><Relationship Id="rId1475" Type="http://schemas.openxmlformats.org/officeDocument/2006/relationships/oleObject" Target="embeddings/oleObject777.bin"/><Relationship Id="rId1682" Type="http://schemas.openxmlformats.org/officeDocument/2006/relationships/oleObject" Target="embeddings/oleObject882.bin"/><Relationship Id="rId277" Type="http://schemas.openxmlformats.org/officeDocument/2006/relationships/image" Target="media/image137.wmf"/><Relationship Id="rId400" Type="http://schemas.openxmlformats.org/officeDocument/2006/relationships/image" Target="media/image194.wmf"/><Relationship Id="rId484" Type="http://schemas.openxmlformats.org/officeDocument/2006/relationships/image" Target="media/image236.wmf"/><Relationship Id="rId705" Type="http://schemas.openxmlformats.org/officeDocument/2006/relationships/image" Target="media/image343.wmf"/><Relationship Id="rId1128" Type="http://schemas.openxmlformats.org/officeDocument/2006/relationships/image" Target="media/image531.wmf"/><Relationship Id="rId1335" Type="http://schemas.openxmlformats.org/officeDocument/2006/relationships/oleObject" Target="embeddings/oleObject702.bin"/><Relationship Id="rId1542" Type="http://schemas.openxmlformats.org/officeDocument/2006/relationships/oleObject" Target="embeddings/oleObject812.bin"/><Relationship Id="rId137" Type="http://schemas.openxmlformats.org/officeDocument/2006/relationships/oleObject" Target="embeddings/oleObject64.bin"/><Relationship Id="rId344" Type="http://schemas.openxmlformats.org/officeDocument/2006/relationships/image" Target="media/image167.wmf"/><Relationship Id="rId691" Type="http://schemas.openxmlformats.org/officeDocument/2006/relationships/image" Target="media/image336.wmf"/><Relationship Id="rId789" Type="http://schemas.openxmlformats.org/officeDocument/2006/relationships/oleObject" Target="embeddings/oleObject405.bin"/><Relationship Id="rId912" Type="http://schemas.openxmlformats.org/officeDocument/2006/relationships/image" Target="media/image430.wmf"/><Relationship Id="rId996" Type="http://schemas.openxmlformats.org/officeDocument/2006/relationships/image" Target="media/image468.wmf"/><Relationship Id="rId1847" Type="http://schemas.openxmlformats.org/officeDocument/2006/relationships/image" Target="media/image873.wmf"/><Relationship Id="rId41" Type="http://schemas.openxmlformats.org/officeDocument/2006/relationships/image" Target="media/image21.wmf"/><Relationship Id="rId551" Type="http://schemas.openxmlformats.org/officeDocument/2006/relationships/image" Target="media/image269.wmf"/><Relationship Id="rId649" Type="http://schemas.openxmlformats.org/officeDocument/2006/relationships/image" Target="media/image317.wmf"/><Relationship Id="rId856" Type="http://schemas.openxmlformats.org/officeDocument/2006/relationships/image" Target="media/image407.wmf"/><Relationship Id="rId1181" Type="http://schemas.openxmlformats.org/officeDocument/2006/relationships/image" Target="media/image557.wmf"/><Relationship Id="rId1279" Type="http://schemas.openxmlformats.org/officeDocument/2006/relationships/image" Target="media/image603.wmf"/><Relationship Id="rId1402" Type="http://schemas.openxmlformats.org/officeDocument/2006/relationships/oleObject" Target="embeddings/oleObject739.bin"/><Relationship Id="rId1486" Type="http://schemas.openxmlformats.org/officeDocument/2006/relationships/image" Target="media/image698.wmf"/><Relationship Id="rId1707" Type="http://schemas.openxmlformats.org/officeDocument/2006/relationships/image" Target="media/image807.wmf"/><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image" Target="media/image142.wmf"/><Relationship Id="rId411" Type="http://schemas.openxmlformats.org/officeDocument/2006/relationships/oleObject" Target="embeddings/oleObject206.bin"/><Relationship Id="rId509" Type="http://schemas.openxmlformats.org/officeDocument/2006/relationships/oleObject" Target="embeddings/oleObject255.bin"/><Relationship Id="rId1041" Type="http://schemas.openxmlformats.org/officeDocument/2006/relationships/oleObject" Target="embeddings/oleObject547.bin"/><Relationship Id="rId1139" Type="http://schemas.openxmlformats.org/officeDocument/2006/relationships/oleObject" Target="embeddings/oleObject597.bin"/><Relationship Id="rId1346" Type="http://schemas.openxmlformats.org/officeDocument/2006/relationships/oleObject" Target="embeddings/oleObject708.bin"/><Relationship Id="rId1693" Type="http://schemas.openxmlformats.org/officeDocument/2006/relationships/image" Target="media/image800.wmf"/><Relationship Id="rId495" Type="http://schemas.openxmlformats.org/officeDocument/2006/relationships/oleObject" Target="embeddings/oleObject248.bin"/><Relationship Id="rId716" Type="http://schemas.openxmlformats.org/officeDocument/2006/relationships/image" Target="media/image347.wmf"/><Relationship Id="rId923" Type="http://schemas.openxmlformats.org/officeDocument/2006/relationships/oleObject" Target="embeddings/oleObject482.bin"/><Relationship Id="rId1553" Type="http://schemas.openxmlformats.org/officeDocument/2006/relationships/image" Target="media/image730.wmf"/><Relationship Id="rId1760" Type="http://schemas.openxmlformats.org/officeDocument/2006/relationships/oleObject" Target="embeddings/oleObject924.bin"/><Relationship Id="rId1858" Type="http://schemas.openxmlformats.org/officeDocument/2006/relationships/oleObject" Target="embeddings/oleObject974.bin"/><Relationship Id="rId52" Type="http://schemas.openxmlformats.org/officeDocument/2006/relationships/oleObject" Target="embeddings/oleObject20.bin"/><Relationship Id="rId148" Type="http://schemas.openxmlformats.org/officeDocument/2006/relationships/image" Target="media/image73.wmf"/><Relationship Id="rId355" Type="http://schemas.openxmlformats.org/officeDocument/2006/relationships/oleObject" Target="embeddings/oleObject178.bin"/><Relationship Id="rId562" Type="http://schemas.openxmlformats.org/officeDocument/2006/relationships/oleObject" Target="embeddings/oleObject282.bin"/><Relationship Id="rId1192" Type="http://schemas.openxmlformats.org/officeDocument/2006/relationships/oleObject" Target="embeddings/oleObject625.bin"/><Relationship Id="rId1206" Type="http://schemas.openxmlformats.org/officeDocument/2006/relationships/oleObject" Target="embeddings/oleObject633.bin"/><Relationship Id="rId1413" Type="http://schemas.openxmlformats.org/officeDocument/2006/relationships/image" Target="media/image663.wmf"/><Relationship Id="rId1620" Type="http://schemas.openxmlformats.org/officeDocument/2006/relationships/oleObject" Target="embeddings/oleObject851.bin"/><Relationship Id="rId215" Type="http://schemas.openxmlformats.org/officeDocument/2006/relationships/oleObject" Target="embeddings/oleObject103.bin"/><Relationship Id="rId422" Type="http://schemas.openxmlformats.org/officeDocument/2006/relationships/image" Target="media/image205.wmf"/><Relationship Id="rId867" Type="http://schemas.openxmlformats.org/officeDocument/2006/relationships/oleObject" Target="embeddings/oleObject451.bin"/><Relationship Id="rId1052" Type="http://schemas.openxmlformats.org/officeDocument/2006/relationships/image" Target="media/image494.wmf"/><Relationship Id="rId1497" Type="http://schemas.openxmlformats.org/officeDocument/2006/relationships/image" Target="media/image703.wmf"/><Relationship Id="rId1718" Type="http://schemas.openxmlformats.org/officeDocument/2006/relationships/oleObject" Target="embeddings/oleObject900.bin"/><Relationship Id="rId299" Type="http://schemas.openxmlformats.org/officeDocument/2006/relationships/image" Target="media/image147.wmf"/><Relationship Id="rId727" Type="http://schemas.openxmlformats.org/officeDocument/2006/relationships/oleObject" Target="embeddings/oleObject369.bin"/><Relationship Id="rId934" Type="http://schemas.openxmlformats.org/officeDocument/2006/relationships/image" Target="media/image441.wmf"/><Relationship Id="rId1357" Type="http://schemas.openxmlformats.org/officeDocument/2006/relationships/image" Target="media/image637.wmf"/><Relationship Id="rId1564" Type="http://schemas.openxmlformats.org/officeDocument/2006/relationships/oleObject" Target="embeddings/oleObject823.bin"/><Relationship Id="rId1771" Type="http://schemas.openxmlformats.org/officeDocument/2006/relationships/image" Target="media/image836.wmf"/><Relationship Id="rId63" Type="http://schemas.openxmlformats.org/officeDocument/2006/relationships/oleObject" Target="embeddings/oleObject26.bin"/><Relationship Id="rId159" Type="http://schemas.openxmlformats.org/officeDocument/2006/relationships/oleObject" Target="embeddings/oleObject75.bin"/><Relationship Id="rId366" Type="http://schemas.openxmlformats.org/officeDocument/2006/relationships/image" Target="media/image177.wmf"/><Relationship Id="rId573" Type="http://schemas.openxmlformats.org/officeDocument/2006/relationships/image" Target="media/image280.wmf"/><Relationship Id="rId780" Type="http://schemas.openxmlformats.org/officeDocument/2006/relationships/image" Target="media/image374.wmf"/><Relationship Id="rId1217" Type="http://schemas.openxmlformats.org/officeDocument/2006/relationships/image" Target="media/image573.wmf"/><Relationship Id="rId1424" Type="http://schemas.openxmlformats.org/officeDocument/2006/relationships/oleObject" Target="embeddings/oleObject750.bin"/><Relationship Id="rId1631" Type="http://schemas.openxmlformats.org/officeDocument/2006/relationships/image" Target="media/image769.wmf"/><Relationship Id="rId1869" Type="http://schemas.openxmlformats.org/officeDocument/2006/relationships/oleObject" Target="embeddings/oleObject980.bin"/><Relationship Id="rId226" Type="http://schemas.openxmlformats.org/officeDocument/2006/relationships/image" Target="media/image112.wmf"/><Relationship Id="rId433" Type="http://schemas.openxmlformats.org/officeDocument/2006/relationships/oleObject" Target="embeddings/oleObject217.bin"/><Relationship Id="rId878" Type="http://schemas.openxmlformats.org/officeDocument/2006/relationships/oleObject" Target="embeddings/oleObject458.bin"/><Relationship Id="rId1063" Type="http://schemas.openxmlformats.org/officeDocument/2006/relationships/oleObject" Target="embeddings/oleObject558.bin"/><Relationship Id="rId1270" Type="http://schemas.openxmlformats.org/officeDocument/2006/relationships/oleObject" Target="embeddings/oleObject666.bin"/><Relationship Id="rId1729" Type="http://schemas.openxmlformats.org/officeDocument/2006/relationships/oleObject" Target="embeddings/oleObject908.bin"/><Relationship Id="rId640" Type="http://schemas.openxmlformats.org/officeDocument/2006/relationships/oleObject" Target="embeddings/oleObject322.bin"/><Relationship Id="rId738" Type="http://schemas.openxmlformats.org/officeDocument/2006/relationships/image" Target="media/image358.wmf"/><Relationship Id="rId945" Type="http://schemas.openxmlformats.org/officeDocument/2006/relationships/oleObject" Target="embeddings/oleObject493.bin"/><Relationship Id="rId1368" Type="http://schemas.openxmlformats.org/officeDocument/2006/relationships/image" Target="media/image642.wmf"/><Relationship Id="rId1575" Type="http://schemas.openxmlformats.org/officeDocument/2006/relationships/image" Target="media/image741.wmf"/><Relationship Id="rId1782" Type="http://schemas.openxmlformats.org/officeDocument/2006/relationships/oleObject" Target="embeddings/oleObject935.bin"/><Relationship Id="rId74" Type="http://schemas.openxmlformats.org/officeDocument/2006/relationships/image" Target="media/image37.wmf"/><Relationship Id="rId377" Type="http://schemas.openxmlformats.org/officeDocument/2006/relationships/oleObject" Target="embeddings/oleObject189.bin"/><Relationship Id="rId500" Type="http://schemas.openxmlformats.org/officeDocument/2006/relationships/image" Target="media/image244.wmf"/><Relationship Id="rId584" Type="http://schemas.openxmlformats.org/officeDocument/2006/relationships/oleObject" Target="embeddings/oleObject293.bin"/><Relationship Id="rId805" Type="http://schemas.openxmlformats.org/officeDocument/2006/relationships/oleObject" Target="embeddings/oleObject415.bin"/><Relationship Id="rId1130" Type="http://schemas.openxmlformats.org/officeDocument/2006/relationships/image" Target="media/image532.wmf"/><Relationship Id="rId1228" Type="http://schemas.openxmlformats.org/officeDocument/2006/relationships/oleObject" Target="embeddings/oleObject644.bin"/><Relationship Id="rId1435" Type="http://schemas.openxmlformats.org/officeDocument/2006/relationships/image" Target="media/image674.wmf"/><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oleObject" Target="embeddings/oleObject406.bin"/><Relationship Id="rId889" Type="http://schemas.openxmlformats.org/officeDocument/2006/relationships/oleObject" Target="embeddings/oleObject465.bin"/><Relationship Id="rId1074" Type="http://schemas.openxmlformats.org/officeDocument/2006/relationships/image" Target="media/image505.wmf"/><Relationship Id="rId1642" Type="http://schemas.openxmlformats.org/officeDocument/2006/relationships/oleObject" Target="embeddings/oleObject862.bin"/><Relationship Id="rId444" Type="http://schemas.openxmlformats.org/officeDocument/2006/relationships/image" Target="media/image216.wmf"/><Relationship Id="rId651" Type="http://schemas.openxmlformats.org/officeDocument/2006/relationships/image" Target="media/image318.wmf"/><Relationship Id="rId749" Type="http://schemas.openxmlformats.org/officeDocument/2006/relationships/oleObject" Target="embeddings/oleObject381.bin"/><Relationship Id="rId1281" Type="http://schemas.openxmlformats.org/officeDocument/2006/relationships/image" Target="media/image604.wmf"/><Relationship Id="rId1379" Type="http://schemas.openxmlformats.org/officeDocument/2006/relationships/image" Target="media/image647.wmf"/><Relationship Id="rId1502" Type="http://schemas.openxmlformats.org/officeDocument/2006/relationships/oleObject" Target="embeddings/oleObject791.bin"/><Relationship Id="rId1586" Type="http://schemas.openxmlformats.org/officeDocument/2006/relationships/oleObject" Target="embeddings/oleObject834.bin"/><Relationship Id="rId1807" Type="http://schemas.openxmlformats.org/officeDocument/2006/relationships/image" Target="media/image854.wmf"/><Relationship Id="rId290" Type="http://schemas.openxmlformats.org/officeDocument/2006/relationships/image" Target="media/image143.wmf"/><Relationship Id="rId304" Type="http://schemas.openxmlformats.org/officeDocument/2006/relationships/image" Target="media/image149.wmf"/><Relationship Id="rId388" Type="http://schemas.openxmlformats.org/officeDocument/2006/relationships/image" Target="media/image188.wmf"/><Relationship Id="rId511" Type="http://schemas.openxmlformats.org/officeDocument/2006/relationships/oleObject" Target="embeddings/oleObject256.bin"/><Relationship Id="rId609" Type="http://schemas.openxmlformats.org/officeDocument/2006/relationships/image" Target="media/image297.wmf"/><Relationship Id="rId956" Type="http://schemas.openxmlformats.org/officeDocument/2006/relationships/image" Target="media/image451.wmf"/><Relationship Id="rId1141" Type="http://schemas.openxmlformats.org/officeDocument/2006/relationships/oleObject" Target="embeddings/oleObject598.bin"/><Relationship Id="rId1239" Type="http://schemas.openxmlformats.org/officeDocument/2006/relationships/image" Target="media/image584.wmf"/><Relationship Id="rId1793" Type="http://schemas.openxmlformats.org/officeDocument/2006/relationships/image" Target="media/image847.wmf"/><Relationship Id="rId85" Type="http://schemas.openxmlformats.org/officeDocument/2006/relationships/oleObject" Target="embeddings/oleObject38.bin"/><Relationship Id="rId150" Type="http://schemas.openxmlformats.org/officeDocument/2006/relationships/image" Target="media/image74.wmf"/><Relationship Id="rId595" Type="http://schemas.openxmlformats.org/officeDocument/2006/relationships/oleObject" Target="embeddings/oleObject299.bin"/><Relationship Id="rId816" Type="http://schemas.openxmlformats.org/officeDocument/2006/relationships/image" Target="media/image389.wmf"/><Relationship Id="rId1001" Type="http://schemas.openxmlformats.org/officeDocument/2006/relationships/oleObject" Target="embeddings/oleObject525.bin"/><Relationship Id="rId1446" Type="http://schemas.openxmlformats.org/officeDocument/2006/relationships/image" Target="media/image679.wmf"/><Relationship Id="rId1653" Type="http://schemas.openxmlformats.org/officeDocument/2006/relationships/image" Target="media/image780.wmf"/><Relationship Id="rId1860" Type="http://schemas.openxmlformats.org/officeDocument/2006/relationships/oleObject" Target="embeddings/oleObject975.bin"/><Relationship Id="rId248" Type="http://schemas.openxmlformats.org/officeDocument/2006/relationships/image" Target="media/image123.wmf"/><Relationship Id="rId455" Type="http://schemas.openxmlformats.org/officeDocument/2006/relationships/oleObject" Target="embeddings/oleObject228.bin"/><Relationship Id="rId662" Type="http://schemas.openxmlformats.org/officeDocument/2006/relationships/oleObject" Target="embeddings/oleObject333.bin"/><Relationship Id="rId1085" Type="http://schemas.openxmlformats.org/officeDocument/2006/relationships/oleObject" Target="embeddings/oleObject569.bin"/><Relationship Id="rId1292" Type="http://schemas.openxmlformats.org/officeDocument/2006/relationships/oleObject" Target="embeddings/oleObject677.bin"/><Relationship Id="rId1306" Type="http://schemas.openxmlformats.org/officeDocument/2006/relationships/oleObject" Target="embeddings/oleObject684.bin"/><Relationship Id="rId1513" Type="http://schemas.openxmlformats.org/officeDocument/2006/relationships/image" Target="media/image711.wmf"/><Relationship Id="rId1720" Type="http://schemas.openxmlformats.org/officeDocument/2006/relationships/oleObject" Target="embeddings/oleObject901.bin"/><Relationship Id="rId12" Type="http://schemas.openxmlformats.org/officeDocument/2006/relationships/image" Target="media/image6.png"/><Relationship Id="rId108" Type="http://schemas.openxmlformats.org/officeDocument/2006/relationships/image" Target="media/image53.wmf"/><Relationship Id="rId315" Type="http://schemas.openxmlformats.org/officeDocument/2006/relationships/image" Target="media/image154.wmf"/><Relationship Id="rId522" Type="http://schemas.openxmlformats.org/officeDocument/2006/relationships/oleObject" Target="embeddings/oleObject262.bin"/><Relationship Id="rId967" Type="http://schemas.openxmlformats.org/officeDocument/2006/relationships/oleObject" Target="embeddings/oleObject507.bin"/><Relationship Id="rId1152" Type="http://schemas.openxmlformats.org/officeDocument/2006/relationships/image" Target="media/image543.wmf"/><Relationship Id="rId1597" Type="http://schemas.openxmlformats.org/officeDocument/2006/relationships/image" Target="media/image752.wmf"/><Relationship Id="rId1818" Type="http://schemas.openxmlformats.org/officeDocument/2006/relationships/oleObject" Target="embeddings/oleObject953.bin"/><Relationship Id="rId96" Type="http://schemas.openxmlformats.org/officeDocument/2006/relationships/image" Target="media/image47.wmf"/><Relationship Id="rId161" Type="http://schemas.openxmlformats.org/officeDocument/2006/relationships/oleObject" Target="embeddings/oleObject76.bin"/><Relationship Id="rId399" Type="http://schemas.openxmlformats.org/officeDocument/2006/relationships/oleObject" Target="embeddings/oleObject200.bin"/><Relationship Id="rId827" Type="http://schemas.openxmlformats.org/officeDocument/2006/relationships/oleObject" Target="embeddings/oleObject427.bin"/><Relationship Id="rId1012" Type="http://schemas.openxmlformats.org/officeDocument/2006/relationships/image" Target="media/image475.wmf"/><Relationship Id="rId1457" Type="http://schemas.openxmlformats.org/officeDocument/2006/relationships/oleObject" Target="embeddings/oleObject767.bin"/><Relationship Id="rId1664" Type="http://schemas.openxmlformats.org/officeDocument/2006/relationships/oleObject" Target="embeddings/oleObject873.bin"/><Relationship Id="rId1871" Type="http://schemas.openxmlformats.org/officeDocument/2006/relationships/hyperlink" Target="http://www.google.co.in/search?tbo=p&amp;tbm=bks&amp;q=inauthor:" TargetMode="External"/><Relationship Id="rId259" Type="http://schemas.openxmlformats.org/officeDocument/2006/relationships/image" Target="media/image128.wmf"/><Relationship Id="rId466" Type="http://schemas.openxmlformats.org/officeDocument/2006/relationships/image" Target="media/image227.wmf"/><Relationship Id="rId673" Type="http://schemas.openxmlformats.org/officeDocument/2006/relationships/image" Target="media/image328.wmf"/><Relationship Id="rId880" Type="http://schemas.openxmlformats.org/officeDocument/2006/relationships/image" Target="media/image415.wmf"/><Relationship Id="rId1096" Type="http://schemas.openxmlformats.org/officeDocument/2006/relationships/image" Target="media/image516.wmf"/><Relationship Id="rId1317" Type="http://schemas.openxmlformats.org/officeDocument/2006/relationships/oleObject" Target="embeddings/oleObject691.bin"/><Relationship Id="rId1524" Type="http://schemas.openxmlformats.org/officeDocument/2006/relationships/image" Target="media/image716.wmf"/><Relationship Id="rId1731" Type="http://schemas.openxmlformats.org/officeDocument/2006/relationships/oleObject" Target="embeddings/oleObject909.bin"/><Relationship Id="rId23" Type="http://schemas.openxmlformats.org/officeDocument/2006/relationships/image" Target="media/image12.wmf"/><Relationship Id="rId119" Type="http://schemas.openxmlformats.org/officeDocument/2006/relationships/oleObject" Target="embeddings/oleObject55.bin"/><Relationship Id="rId326" Type="http://schemas.openxmlformats.org/officeDocument/2006/relationships/oleObject" Target="embeddings/oleObject162.bin"/><Relationship Id="rId533" Type="http://schemas.openxmlformats.org/officeDocument/2006/relationships/image" Target="media/image260.wmf"/><Relationship Id="rId978" Type="http://schemas.openxmlformats.org/officeDocument/2006/relationships/image" Target="media/image459.wmf"/><Relationship Id="rId1163" Type="http://schemas.openxmlformats.org/officeDocument/2006/relationships/oleObject" Target="embeddings/oleObject609.bin"/><Relationship Id="rId1370" Type="http://schemas.openxmlformats.org/officeDocument/2006/relationships/image" Target="media/image643.wmf"/><Relationship Id="rId1829" Type="http://schemas.openxmlformats.org/officeDocument/2006/relationships/image" Target="media/image865.wmf"/><Relationship Id="rId740" Type="http://schemas.openxmlformats.org/officeDocument/2006/relationships/image" Target="media/image359.wmf"/><Relationship Id="rId838" Type="http://schemas.openxmlformats.org/officeDocument/2006/relationships/image" Target="media/image399.wmf"/><Relationship Id="rId1023" Type="http://schemas.openxmlformats.org/officeDocument/2006/relationships/image" Target="media/image480.wmf"/><Relationship Id="rId1468" Type="http://schemas.openxmlformats.org/officeDocument/2006/relationships/oleObject" Target="embeddings/oleObject773.bin"/><Relationship Id="rId1675" Type="http://schemas.openxmlformats.org/officeDocument/2006/relationships/image" Target="media/image791.wmf"/><Relationship Id="rId1882" Type="http://schemas.openxmlformats.org/officeDocument/2006/relationships/hyperlink" Target="https://studyat.anu.edu.au/courses/ENGN8538;details.html" TargetMode="External"/><Relationship Id="rId172" Type="http://schemas.openxmlformats.org/officeDocument/2006/relationships/image" Target="media/image85.wmf"/><Relationship Id="rId477" Type="http://schemas.openxmlformats.org/officeDocument/2006/relationships/oleObject" Target="embeddings/oleObject239.bin"/><Relationship Id="rId600" Type="http://schemas.openxmlformats.org/officeDocument/2006/relationships/oleObject" Target="embeddings/oleObject302.bin"/><Relationship Id="rId684" Type="http://schemas.openxmlformats.org/officeDocument/2006/relationships/oleObject" Target="embeddings/oleObject346.bin"/><Relationship Id="rId1230" Type="http://schemas.openxmlformats.org/officeDocument/2006/relationships/oleObject" Target="embeddings/oleObject645.bin"/><Relationship Id="rId1328" Type="http://schemas.openxmlformats.org/officeDocument/2006/relationships/oleObject" Target="embeddings/oleObject698.bin"/><Relationship Id="rId1535" Type="http://schemas.openxmlformats.org/officeDocument/2006/relationships/image" Target="media/image721.wmf"/><Relationship Id="rId337" Type="http://schemas.openxmlformats.org/officeDocument/2006/relationships/oleObject" Target="embeddings/oleObject168.bin"/><Relationship Id="rId891" Type="http://schemas.openxmlformats.org/officeDocument/2006/relationships/oleObject" Target="embeddings/oleObject466.bin"/><Relationship Id="rId905" Type="http://schemas.openxmlformats.org/officeDocument/2006/relationships/oleObject" Target="embeddings/oleObject473.bin"/><Relationship Id="rId989" Type="http://schemas.openxmlformats.org/officeDocument/2006/relationships/oleObject" Target="embeddings/oleObject519.bin"/><Relationship Id="rId1742" Type="http://schemas.openxmlformats.org/officeDocument/2006/relationships/image" Target="media/image822.wmf"/><Relationship Id="rId34" Type="http://schemas.openxmlformats.org/officeDocument/2006/relationships/oleObject" Target="embeddings/oleObject11.bin"/><Relationship Id="rId544" Type="http://schemas.openxmlformats.org/officeDocument/2006/relationships/oleObject" Target="embeddings/oleObject273.bin"/><Relationship Id="rId751" Type="http://schemas.openxmlformats.org/officeDocument/2006/relationships/oleObject" Target="embeddings/oleObject383.bin"/><Relationship Id="rId849" Type="http://schemas.openxmlformats.org/officeDocument/2006/relationships/oleObject" Target="embeddings/oleObject440.bin"/><Relationship Id="rId1174" Type="http://schemas.openxmlformats.org/officeDocument/2006/relationships/oleObject" Target="embeddings/oleObject615.bin"/><Relationship Id="rId1381" Type="http://schemas.openxmlformats.org/officeDocument/2006/relationships/image" Target="media/image648.wmf"/><Relationship Id="rId1479" Type="http://schemas.openxmlformats.org/officeDocument/2006/relationships/oleObject" Target="embeddings/oleObject779.bin"/><Relationship Id="rId1602" Type="http://schemas.openxmlformats.org/officeDocument/2006/relationships/oleObject" Target="embeddings/oleObject842.bin"/><Relationship Id="rId1686" Type="http://schemas.openxmlformats.org/officeDocument/2006/relationships/oleObject" Target="embeddings/oleObject884.bin"/><Relationship Id="rId183" Type="http://schemas.openxmlformats.org/officeDocument/2006/relationships/oleObject" Target="embeddings/oleObject87.bin"/><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image" Target="media/image298.wmf"/><Relationship Id="rId1034" Type="http://schemas.openxmlformats.org/officeDocument/2006/relationships/oleObject" Target="embeddings/oleObject543.bin"/><Relationship Id="rId1241" Type="http://schemas.openxmlformats.org/officeDocument/2006/relationships/image" Target="media/image585.wmf"/><Relationship Id="rId1339" Type="http://schemas.openxmlformats.org/officeDocument/2006/relationships/oleObject" Target="embeddings/oleObject704.bin"/><Relationship Id="rId250" Type="http://schemas.openxmlformats.org/officeDocument/2006/relationships/image" Target="media/image124.wmf"/><Relationship Id="rId488" Type="http://schemas.openxmlformats.org/officeDocument/2006/relationships/image" Target="media/image238.wmf"/><Relationship Id="rId695" Type="http://schemas.openxmlformats.org/officeDocument/2006/relationships/image" Target="media/image338.wmf"/><Relationship Id="rId709" Type="http://schemas.openxmlformats.org/officeDocument/2006/relationships/image" Target="media/image345.wmf"/><Relationship Id="rId916" Type="http://schemas.openxmlformats.org/officeDocument/2006/relationships/image" Target="media/image432.wmf"/><Relationship Id="rId1101" Type="http://schemas.openxmlformats.org/officeDocument/2006/relationships/oleObject" Target="embeddings/oleObject577.bin"/><Relationship Id="rId1546" Type="http://schemas.openxmlformats.org/officeDocument/2006/relationships/oleObject" Target="embeddings/oleObject814.bin"/><Relationship Id="rId1753" Type="http://schemas.openxmlformats.org/officeDocument/2006/relationships/oleObject" Target="embeddings/oleObject920.bin"/><Relationship Id="rId45" Type="http://schemas.openxmlformats.org/officeDocument/2006/relationships/image" Target="media/image23.wmf"/><Relationship Id="rId110" Type="http://schemas.openxmlformats.org/officeDocument/2006/relationships/image" Target="media/image54.wmf"/><Relationship Id="rId348" Type="http://schemas.openxmlformats.org/officeDocument/2006/relationships/image" Target="media/image169.wmf"/><Relationship Id="rId555" Type="http://schemas.openxmlformats.org/officeDocument/2006/relationships/image" Target="media/image271.wmf"/><Relationship Id="rId762" Type="http://schemas.openxmlformats.org/officeDocument/2006/relationships/image" Target="media/image367.wmf"/><Relationship Id="rId1185" Type="http://schemas.openxmlformats.org/officeDocument/2006/relationships/oleObject" Target="embeddings/oleObject621.bin"/><Relationship Id="rId1392" Type="http://schemas.openxmlformats.org/officeDocument/2006/relationships/image" Target="media/image653.wmf"/><Relationship Id="rId1406" Type="http://schemas.openxmlformats.org/officeDocument/2006/relationships/oleObject" Target="embeddings/oleObject741.bin"/><Relationship Id="rId1613" Type="http://schemas.openxmlformats.org/officeDocument/2006/relationships/image" Target="media/image760.wmf"/><Relationship Id="rId1820" Type="http://schemas.openxmlformats.org/officeDocument/2006/relationships/oleObject" Target="embeddings/oleObject954.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8.bin"/><Relationship Id="rId622" Type="http://schemas.openxmlformats.org/officeDocument/2006/relationships/oleObject" Target="embeddings/oleObject313.bin"/><Relationship Id="rId1045" Type="http://schemas.openxmlformats.org/officeDocument/2006/relationships/oleObject" Target="embeddings/oleObject549.bin"/><Relationship Id="rId1252" Type="http://schemas.openxmlformats.org/officeDocument/2006/relationships/oleObject" Target="embeddings/oleObject656.bin"/><Relationship Id="rId1697" Type="http://schemas.openxmlformats.org/officeDocument/2006/relationships/image" Target="media/image802.wmf"/><Relationship Id="rId261" Type="http://schemas.openxmlformats.org/officeDocument/2006/relationships/image" Target="media/image129.wmf"/><Relationship Id="rId499" Type="http://schemas.openxmlformats.org/officeDocument/2006/relationships/oleObject" Target="embeddings/oleObject250.bin"/><Relationship Id="rId927" Type="http://schemas.openxmlformats.org/officeDocument/2006/relationships/oleObject" Target="embeddings/oleObject484.bin"/><Relationship Id="rId1112" Type="http://schemas.openxmlformats.org/officeDocument/2006/relationships/image" Target="media/image524.wmf"/><Relationship Id="rId1557" Type="http://schemas.openxmlformats.org/officeDocument/2006/relationships/image" Target="media/image732.wmf"/><Relationship Id="rId1764" Type="http://schemas.openxmlformats.org/officeDocument/2006/relationships/oleObject" Target="embeddings/oleObject926.bin"/><Relationship Id="rId56" Type="http://schemas.openxmlformats.org/officeDocument/2006/relationships/oleObject" Target="embeddings/oleObject22.bin"/><Relationship Id="rId359" Type="http://schemas.openxmlformats.org/officeDocument/2006/relationships/oleObject" Target="embeddings/oleObject180.bin"/><Relationship Id="rId566" Type="http://schemas.openxmlformats.org/officeDocument/2006/relationships/oleObject" Target="embeddings/oleObject284.bin"/><Relationship Id="rId773" Type="http://schemas.openxmlformats.org/officeDocument/2006/relationships/oleObject" Target="embeddings/oleObject397.bin"/><Relationship Id="rId1196" Type="http://schemas.openxmlformats.org/officeDocument/2006/relationships/oleObject" Target="embeddings/oleObject628.bin"/><Relationship Id="rId1417" Type="http://schemas.openxmlformats.org/officeDocument/2006/relationships/image" Target="media/image665.wmf"/><Relationship Id="rId1624" Type="http://schemas.openxmlformats.org/officeDocument/2006/relationships/oleObject" Target="embeddings/oleObject853.bin"/><Relationship Id="rId1831" Type="http://schemas.openxmlformats.org/officeDocument/2006/relationships/image" Target="media/image866.wmf"/><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07.wmf"/><Relationship Id="rId633" Type="http://schemas.openxmlformats.org/officeDocument/2006/relationships/image" Target="media/image309.wmf"/><Relationship Id="rId980" Type="http://schemas.openxmlformats.org/officeDocument/2006/relationships/image" Target="media/image460.wmf"/><Relationship Id="rId1056" Type="http://schemas.openxmlformats.org/officeDocument/2006/relationships/image" Target="media/image496.wmf"/><Relationship Id="rId1263" Type="http://schemas.openxmlformats.org/officeDocument/2006/relationships/oleObject" Target="embeddings/oleObject662.bin"/><Relationship Id="rId840" Type="http://schemas.openxmlformats.org/officeDocument/2006/relationships/image" Target="media/image400.wmf"/><Relationship Id="rId938" Type="http://schemas.openxmlformats.org/officeDocument/2006/relationships/image" Target="media/image443.wmf"/><Relationship Id="rId1470" Type="http://schemas.openxmlformats.org/officeDocument/2006/relationships/oleObject" Target="embeddings/oleObject774.bin"/><Relationship Id="rId1568" Type="http://schemas.openxmlformats.org/officeDocument/2006/relationships/oleObject" Target="embeddings/oleObject825.bin"/><Relationship Id="rId1775" Type="http://schemas.openxmlformats.org/officeDocument/2006/relationships/image" Target="media/image838.wmf"/><Relationship Id="rId67" Type="http://schemas.openxmlformats.org/officeDocument/2006/relationships/oleObject" Target="embeddings/oleObject28.bin"/><Relationship Id="rId272" Type="http://schemas.openxmlformats.org/officeDocument/2006/relationships/oleObject" Target="embeddings/oleObject132.bin"/><Relationship Id="rId577" Type="http://schemas.openxmlformats.org/officeDocument/2006/relationships/image" Target="media/image282.wmf"/><Relationship Id="rId700" Type="http://schemas.openxmlformats.org/officeDocument/2006/relationships/oleObject" Target="embeddings/oleObject354.bin"/><Relationship Id="rId1123" Type="http://schemas.openxmlformats.org/officeDocument/2006/relationships/oleObject" Target="embeddings/oleObject588.bin"/><Relationship Id="rId1330" Type="http://schemas.openxmlformats.org/officeDocument/2006/relationships/oleObject" Target="embeddings/oleObject699.bin"/><Relationship Id="rId1428" Type="http://schemas.openxmlformats.org/officeDocument/2006/relationships/oleObject" Target="embeddings/oleObject752.bin"/><Relationship Id="rId1635" Type="http://schemas.openxmlformats.org/officeDocument/2006/relationships/image" Target="media/image771.wmf"/><Relationship Id="rId132" Type="http://schemas.openxmlformats.org/officeDocument/2006/relationships/image" Target="media/image65.wmf"/><Relationship Id="rId784" Type="http://schemas.openxmlformats.org/officeDocument/2006/relationships/image" Target="media/image376.wmf"/><Relationship Id="rId991" Type="http://schemas.openxmlformats.org/officeDocument/2006/relationships/oleObject" Target="embeddings/oleObject520.bin"/><Relationship Id="rId1067" Type="http://schemas.openxmlformats.org/officeDocument/2006/relationships/oleObject" Target="embeddings/oleObject560.bin"/><Relationship Id="rId1842" Type="http://schemas.openxmlformats.org/officeDocument/2006/relationships/oleObject" Target="embeddings/oleObject966.bin"/><Relationship Id="rId437" Type="http://schemas.openxmlformats.org/officeDocument/2006/relationships/oleObject" Target="embeddings/oleObject219.bin"/><Relationship Id="rId644" Type="http://schemas.openxmlformats.org/officeDocument/2006/relationships/oleObject" Target="embeddings/oleObject324.bin"/><Relationship Id="rId851" Type="http://schemas.openxmlformats.org/officeDocument/2006/relationships/oleObject" Target="embeddings/oleObject441.bin"/><Relationship Id="rId1274" Type="http://schemas.openxmlformats.org/officeDocument/2006/relationships/oleObject" Target="embeddings/oleObject668.bin"/><Relationship Id="rId1481" Type="http://schemas.openxmlformats.org/officeDocument/2006/relationships/oleObject" Target="embeddings/oleObject780.bin"/><Relationship Id="rId1579" Type="http://schemas.openxmlformats.org/officeDocument/2006/relationships/image" Target="media/image743.wmf"/><Relationship Id="rId1702" Type="http://schemas.openxmlformats.org/officeDocument/2006/relationships/oleObject" Target="embeddings/oleObject892.bin"/><Relationship Id="rId283" Type="http://schemas.openxmlformats.org/officeDocument/2006/relationships/image" Target="media/image140.wmf"/><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oleObject" Target="embeddings/oleObject360.bin"/><Relationship Id="rId949" Type="http://schemas.openxmlformats.org/officeDocument/2006/relationships/image" Target="media/image448.wmf"/><Relationship Id="rId1134" Type="http://schemas.openxmlformats.org/officeDocument/2006/relationships/image" Target="media/image534.wmf"/><Relationship Id="rId1341" Type="http://schemas.openxmlformats.org/officeDocument/2006/relationships/oleObject" Target="embeddings/oleObject705.bin"/><Relationship Id="rId1786" Type="http://schemas.openxmlformats.org/officeDocument/2006/relationships/oleObject" Target="embeddings/oleObject937.bin"/><Relationship Id="rId78" Type="http://schemas.openxmlformats.org/officeDocument/2006/relationships/oleObject" Target="embeddings/oleObject34.bin"/><Relationship Id="rId143" Type="http://schemas.openxmlformats.org/officeDocument/2006/relationships/oleObject" Target="embeddings/oleObject67.bin"/><Relationship Id="rId350" Type="http://schemas.openxmlformats.org/officeDocument/2006/relationships/oleObject" Target="embeddings/oleObject175.bin"/><Relationship Id="rId588" Type="http://schemas.openxmlformats.org/officeDocument/2006/relationships/oleObject" Target="embeddings/oleObject295.bin"/><Relationship Id="rId795" Type="http://schemas.openxmlformats.org/officeDocument/2006/relationships/oleObject" Target="embeddings/oleObject408.bin"/><Relationship Id="rId809" Type="http://schemas.openxmlformats.org/officeDocument/2006/relationships/oleObject" Target="embeddings/oleObject417.bin"/><Relationship Id="rId1201" Type="http://schemas.openxmlformats.org/officeDocument/2006/relationships/image" Target="media/image565.wmf"/><Relationship Id="rId1439" Type="http://schemas.openxmlformats.org/officeDocument/2006/relationships/image" Target="media/image676.wmf"/><Relationship Id="rId1646" Type="http://schemas.openxmlformats.org/officeDocument/2006/relationships/oleObject" Target="embeddings/oleObject864.bin"/><Relationship Id="rId1853" Type="http://schemas.openxmlformats.org/officeDocument/2006/relationships/image" Target="media/image876.wmf"/><Relationship Id="rId9" Type="http://schemas.openxmlformats.org/officeDocument/2006/relationships/image" Target="media/image3.png"/><Relationship Id="rId210" Type="http://schemas.openxmlformats.org/officeDocument/2006/relationships/image" Target="media/image104.wmf"/><Relationship Id="rId448" Type="http://schemas.openxmlformats.org/officeDocument/2006/relationships/image" Target="media/image218.wmf"/><Relationship Id="rId655" Type="http://schemas.openxmlformats.org/officeDocument/2006/relationships/image" Target="media/image320.wmf"/><Relationship Id="rId862" Type="http://schemas.openxmlformats.org/officeDocument/2006/relationships/oleObject" Target="embeddings/oleObject447.bin"/><Relationship Id="rId1078" Type="http://schemas.openxmlformats.org/officeDocument/2006/relationships/image" Target="media/image507.wmf"/><Relationship Id="rId1285" Type="http://schemas.openxmlformats.org/officeDocument/2006/relationships/image" Target="media/image606.wmf"/><Relationship Id="rId1492" Type="http://schemas.openxmlformats.org/officeDocument/2006/relationships/oleObject" Target="embeddings/oleObject786.bin"/><Relationship Id="rId1506" Type="http://schemas.openxmlformats.org/officeDocument/2006/relationships/oleObject" Target="embeddings/oleObject793.bin"/><Relationship Id="rId1713" Type="http://schemas.openxmlformats.org/officeDocument/2006/relationships/image" Target="media/image810.wmf"/><Relationship Id="rId294" Type="http://schemas.openxmlformats.org/officeDocument/2006/relationships/oleObject" Target="embeddings/oleObject144.bin"/><Relationship Id="rId308" Type="http://schemas.openxmlformats.org/officeDocument/2006/relationships/oleObject" Target="embeddings/oleObject152.bin"/><Relationship Id="rId515" Type="http://schemas.openxmlformats.org/officeDocument/2006/relationships/oleObject" Target="embeddings/oleObject258.bin"/><Relationship Id="rId722" Type="http://schemas.openxmlformats.org/officeDocument/2006/relationships/image" Target="media/image350.wmf"/><Relationship Id="rId1145" Type="http://schemas.openxmlformats.org/officeDocument/2006/relationships/oleObject" Target="embeddings/oleObject600.bin"/><Relationship Id="rId1352" Type="http://schemas.openxmlformats.org/officeDocument/2006/relationships/oleObject" Target="embeddings/oleObject712.bin"/><Relationship Id="rId1797" Type="http://schemas.openxmlformats.org/officeDocument/2006/relationships/image" Target="media/image849.wmf"/><Relationship Id="rId89" Type="http://schemas.openxmlformats.org/officeDocument/2006/relationships/oleObject" Target="embeddings/oleObject40.bin"/><Relationship Id="rId154" Type="http://schemas.openxmlformats.org/officeDocument/2006/relationships/image" Target="media/image76.wmf"/><Relationship Id="rId361" Type="http://schemas.openxmlformats.org/officeDocument/2006/relationships/oleObject" Target="embeddings/oleObject181.bin"/><Relationship Id="rId599" Type="http://schemas.openxmlformats.org/officeDocument/2006/relationships/image" Target="media/image292.wmf"/><Relationship Id="rId1005" Type="http://schemas.openxmlformats.org/officeDocument/2006/relationships/oleObject" Target="embeddings/oleObject528.bin"/><Relationship Id="rId1212" Type="http://schemas.openxmlformats.org/officeDocument/2006/relationships/oleObject" Target="embeddings/oleObject636.bin"/><Relationship Id="rId1657" Type="http://schemas.openxmlformats.org/officeDocument/2006/relationships/image" Target="media/image782.wmf"/><Relationship Id="rId1864" Type="http://schemas.openxmlformats.org/officeDocument/2006/relationships/oleObject" Target="embeddings/oleObject977.bin"/><Relationship Id="rId459" Type="http://schemas.openxmlformats.org/officeDocument/2006/relationships/oleObject" Target="embeddings/oleObject230.bin"/><Relationship Id="rId666" Type="http://schemas.openxmlformats.org/officeDocument/2006/relationships/oleObject" Target="embeddings/oleObject335.bin"/><Relationship Id="rId873" Type="http://schemas.openxmlformats.org/officeDocument/2006/relationships/oleObject" Target="embeddings/oleObject455.bin"/><Relationship Id="rId1089" Type="http://schemas.openxmlformats.org/officeDocument/2006/relationships/oleObject" Target="embeddings/oleObject571.bin"/><Relationship Id="rId1296" Type="http://schemas.openxmlformats.org/officeDocument/2006/relationships/oleObject" Target="embeddings/oleObject679.bin"/><Relationship Id="rId1517" Type="http://schemas.openxmlformats.org/officeDocument/2006/relationships/image" Target="media/image713.wmf"/><Relationship Id="rId1724" Type="http://schemas.openxmlformats.org/officeDocument/2006/relationships/oleObject" Target="embeddings/oleObject904.bin"/><Relationship Id="rId16" Type="http://schemas.openxmlformats.org/officeDocument/2006/relationships/oleObject" Target="embeddings/oleObject2.bin"/><Relationship Id="rId221" Type="http://schemas.openxmlformats.org/officeDocument/2006/relationships/oleObject" Target="embeddings/oleObject106.bin"/><Relationship Id="rId319" Type="http://schemas.openxmlformats.org/officeDocument/2006/relationships/image" Target="media/image156.wmf"/><Relationship Id="rId526" Type="http://schemas.openxmlformats.org/officeDocument/2006/relationships/oleObject" Target="embeddings/oleObject264.bin"/><Relationship Id="rId1156" Type="http://schemas.openxmlformats.org/officeDocument/2006/relationships/image" Target="media/image545.wmf"/><Relationship Id="rId1363" Type="http://schemas.openxmlformats.org/officeDocument/2006/relationships/oleObject" Target="embeddings/oleObject718.bin"/><Relationship Id="rId733" Type="http://schemas.openxmlformats.org/officeDocument/2006/relationships/oleObject" Target="embeddings/oleObject372.bin"/><Relationship Id="rId940" Type="http://schemas.openxmlformats.org/officeDocument/2006/relationships/image" Target="media/image444.wmf"/><Relationship Id="rId1016" Type="http://schemas.openxmlformats.org/officeDocument/2006/relationships/image" Target="media/image477.wmf"/><Relationship Id="rId1570" Type="http://schemas.openxmlformats.org/officeDocument/2006/relationships/oleObject" Target="embeddings/oleObject826.bin"/><Relationship Id="rId1668" Type="http://schemas.openxmlformats.org/officeDocument/2006/relationships/oleObject" Target="embeddings/oleObject875.bin"/><Relationship Id="rId1875" Type="http://schemas.openxmlformats.org/officeDocument/2006/relationships/hyperlink" Target="http://www.handbook.unsw.edu.au/undergraduate/courses/2013/MATH3901.html" TargetMode="External"/><Relationship Id="rId165" Type="http://schemas.openxmlformats.org/officeDocument/2006/relationships/oleObject" Target="embeddings/oleObject78.bin"/><Relationship Id="rId372" Type="http://schemas.openxmlformats.org/officeDocument/2006/relationships/image" Target="media/image180.wmf"/><Relationship Id="rId677" Type="http://schemas.openxmlformats.org/officeDocument/2006/relationships/oleObject" Target="embeddings/oleObject342.bin"/><Relationship Id="rId800" Type="http://schemas.openxmlformats.org/officeDocument/2006/relationships/image" Target="media/image383.wmf"/><Relationship Id="rId1223" Type="http://schemas.openxmlformats.org/officeDocument/2006/relationships/image" Target="media/image576.wmf"/><Relationship Id="rId1430" Type="http://schemas.openxmlformats.org/officeDocument/2006/relationships/oleObject" Target="embeddings/oleObject753.bin"/><Relationship Id="rId1528" Type="http://schemas.openxmlformats.org/officeDocument/2006/relationships/image" Target="media/image718.wmf"/><Relationship Id="rId232" Type="http://schemas.openxmlformats.org/officeDocument/2006/relationships/image" Target="media/image115.wmf"/><Relationship Id="rId884" Type="http://schemas.openxmlformats.org/officeDocument/2006/relationships/oleObject" Target="embeddings/oleObject462.bin"/><Relationship Id="rId1735" Type="http://schemas.openxmlformats.org/officeDocument/2006/relationships/oleObject" Target="embeddings/oleObject911.bin"/><Relationship Id="rId27" Type="http://schemas.openxmlformats.org/officeDocument/2006/relationships/image" Target="media/image14.wmf"/><Relationship Id="rId537" Type="http://schemas.openxmlformats.org/officeDocument/2006/relationships/image" Target="media/image262.wmf"/><Relationship Id="rId744" Type="http://schemas.openxmlformats.org/officeDocument/2006/relationships/image" Target="media/image361.wmf"/><Relationship Id="rId951" Type="http://schemas.openxmlformats.org/officeDocument/2006/relationships/image" Target="media/image449.wmf"/><Relationship Id="rId1167" Type="http://schemas.openxmlformats.org/officeDocument/2006/relationships/oleObject" Target="embeddings/oleObject611.bin"/><Relationship Id="rId1374" Type="http://schemas.openxmlformats.org/officeDocument/2006/relationships/image" Target="media/image645.wmf"/><Relationship Id="rId1581" Type="http://schemas.openxmlformats.org/officeDocument/2006/relationships/image" Target="media/image744.wmf"/><Relationship Id="rId1679" Type="http://schemas.openxmlformats.org/officeDocument/2006/relationships/image" Target="media/image793.wmf"/><Relationship Id="rId1802" Type="http://schemas.openxmlformats.org/officeDocument/2006/relationships/oleObject" Target="embeddings/oleObject945.bin"/><Relationship Id="rId80" Type="http://schemas.openxmlformats.org/officeDocument/2006/relationships/oleObject" Target="embeddings/oleObject35.bin"/><Relationship Id="rId176" Type="http://schemas.openxmlformats.org/officeDocument/2006/relationships/image" Target="media/image87.wmf"/><Relationship Id="rId383" Type="http://schemas.openxmlformats.org/officeDocument/2006/relationships/oleObject" Target="embeddings/oleObject192.bin"/><Relationship Id="rId590" Type="http://schemas.openxmlformats.org/officeDocument/2006/relationships/oleObject" Target="embeddings/oleObject296.bin"/><Relationship Id="rId604" Type="http://schemas.openxmlformats.org/officeDocument/2006/relationships/oleObject" Target="embeddings/oleObject304.bin"/><Relationship Id="rId811" Type="http://schemas.openxmlformats.org/officeDocument/2006/relationships/oleObject" Target="embeddings/oleObject419.bin"/><Relationship Id="rId1027" Type="http://schemas.openxmlformats.org/officeDocument/2006/relationships/image" Target="media/image482.wmf"/><Relationship Id="rId1234" Type="http://schemas.openxmlformats.org/officeDocument/2006/relationships/oleObject" Target="embeddings/oleObject647.bin"/><Relationship Id="rId1441" Type="http://schemas.openxmlformats.org/officeDocument/2006/relationships/oleObject" Target="embeddings/oleObject759.bin"/><Relationship Id="rId1886" Type="http://schemas.openxmlformats.org/officeDocument/2006/relationships/hyperlink" Target="http://www.google.co.in/url?sa=t&amp;rct=j&amp;q=&amp;esrc=s&amp;source=web&amp;cd=5&amp;cad=rja&amp;ved=0CEYQFjAE&amp;url=http://www.daiict.ac.in/daiict/people/faculty.html&amp;ei=KsquUdLeAsborAf_sIG4DQ&amp;usg=AFQjCNHQ7Rwf2bG-s8ef0Gvs-ZfBcLr9GA" TargetMode="External"/><Relationship Id="rId243" Type="http://schemas.openxmlformats.org/officeDocument/2006/relationships/oleObject" Target="embeddings/oleObject117.bin"/><Relationship Id="rId450" Type="http://schemas.openxmlformats.org/officeDocument/2006/relationships/image" Target="media/image219.wmf"/><Relationship Id="rId688" Type="http://schemas.openxmlformats.org/officeDocument/2006/relationships/oleObject" Target="embeddings/oleObject348.bin"/><Relationship Id="rId895" Type="http://schemas.openxmlformats.org/officeDocument/2006/relationships/oleObject" Target="embeddings/oleObject468.bin"/><Relationship Id="rId909" Type="http://schemas.openxmlformats.org/officeDocument/2006/relationships/oleObject" Target="embeddings/oleObject475.bin"/><Relationship Id="rId1080" Type="http://schemas.openxmlformats.org/officeDocument/2006/relationships/image" Target="media/image508.wmf"/><Relationship Id="rId1301" Type="http://schemas.openxmlformats.org/officeDocument/2006/relationships/image" Target="media/image614.wmf"/><Relationship Id="rId1539" Type="http://schemas.openxmlformats.org/officeDocument/2006/relationships/image" Target="media/image723.wmf"/><Relationship Id="rId1746" Type="http://schemas.openxmlformats.org/officeDocument/2006/relationships/image" Target="media/image824.wmf"/><Relationship Id="rId38" Type="http://schemas.openxmlformats.org/officeDocument/2006/relationships/oleObject" Target="embeddings/oleObject13.bin"/><Relationship Id="rId103" Type="http://schemas.openxmlformats.org/officeDocument/2006/relationships/oleObject" Target="embeddings/oleObject47.bin"/><Relationship Id="rId310" Type="http://schemas.openxmlformats.org/officeDocument/2006/relationships/oleObject" Target="embeddings/oleObject153.bin"/><Relationship Id="rId548" Type="http://schemas.openxmlformats.org/officeDocument/2006/relationships/oleObject" Target="embeddings/oleObject275.bin"/><Relationship Id="rId755" Type="http://schemas.openxmlformats.org/officeDocument/2006/relationships/oleObject" Target="embeddings/oleObject386.bin"/><Relationship Id="rId962" Type="http://schemas.openxmlformats.org/officeDocument/2006/relationships/image" Target="media/image454.wmf"/><Relationship Id="rId1178" Type="http://schemas.openxmlformats.org/officeDocument/2006/relationships/oleObject" Target="embeddings/oleObject617.bin"/><Relationship Id="rId1385" Type="http://schemas.openxmlformats.org/officeDocument/2006/relationships/oleObject" Target="embeddings/oleObject730.bin"/><Relationship Id="rId1592" Type="http://schemas.openxmlformats.org/officeDocument/2006/relationships/oleObject" Target="embeddings/oleObject837.bin"/><Relationship Id="rId1606" Type="http://schemas.openxmlformats.org/officeDocument/2006/relationships/oleObject" Target="embeddings/oleObject844.bin"/><Relationship Id="rId1813" Type="http://schemas.openxmlformats.org/officeDocument/2006/relationships/image" Target="media/image857.wmf"/><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300.wmf"/><Relationship Id="rId822" Type="http://schemas.openxmlformats.org/officeDocument/2006/relationships/image" Target="media/image392.wmf"/><Relationship Id="rId1038" Type="http://schemas.openxmlformats.org/officeDocument/2006/relationships/image" Target="media/image487.wmf"/><Relationship Id="rId1245" Type="http://schemas.openxmlformats.org/officeDocument/2006/relationships/image" Target="media/image587.wmf"/><Relationship Id="rId1452" Type="http://schemas.openxmlformats.org/officeDocument/2006/relationships/image" Target="media/image682.wmf"/><Relationship Id="rId254" Type="http://schemas.openxmlformats.org/officeDocument/2006/relationships/oleObject" Target="embeddings/oleObject123.bin"/><Relationship Id="rId699" Type="http://schemas.openxmlformats.org/officeDocument/2006/relationships/image" Target="media/image340.wmf"/><Relationship Id="rId1091" Type="http://schemas.openxmlformats.org/officeDocument/2006/relationships/oleObject" Target="embeddings/oleObject572.bin"/><Relationship Id="rId1105" Type="http://schemas.openxmlformats.org/officeDocument/2006/relationships/oleObject" Target="embeddings/oleObject579.bin"/><Relationship Id="rId1312" Type="http://schemas.openxmlformats.org/officeDocument/2006/relationships/oleObject" Target="embeddings/oleObject688.bin"/><Relationship Id="rId1757" Type="http://schemas.openxmlformats.org/officeDocument/2006/relationships/image" Target="media/image829.wmf"/><Relationship Id="rId49" Type="http://schemas.openxmlformats.org/officeDocument/2006/relationships/image" Target="media/image25.wmf"/><Relationship Id="rId114" Type="http://schemas.openxmlformats.org/officeDocument/2006/relationships/image" Target="media/image56.wmf"/><Relationship Id="rId461" Type="http://schemas.openxmlformats.org/officeDocument/2006/relationships/oleObject" Target="embeddings/oleObject231.bin"/><Relationship Id="rId559" Type="http://schemas.openxmlformats.org/officeDocument/2006/relationships/image" Target="media/image273.wmf"/><Relationship Id="rId766" Type="http://schemas.openxmlformats.org/officeDocument/2006/relationships/oleObject" Target="embeddings/oleObject392.bin"/><Relationship Id="rId1189" Type="http://schemas.openxmlformats.org/officeDocument/2006/relationships/image" Target="media/image560.wmf"/><Relationship Id="rId1396" Type="http://schemas.openxmlformats.org/officeDocument/2006/relationships/image" Target="media/image655.wmf"/><Relationship Id="rId1617" Type="http://schemas.openxmlformats.org/officeDocument/2006/relationships/image" Target="media/image762.wmf"/><Relationship Id="rId1824" Type="http://schemas.openxmlformats.org/officeDocument/2006/relationships/oleObject" Target="embeddings/oleObject956.bin"/><Relationship Id="rId198" Type="http://schemas.openxmlformats.org/officeDocument/2006/relationships/image" Target="media/image98.wmf"/><Relationship Id="rId321" Type="http://schemas.openxmlformats.org/officeDocument/2006/relationships/image" Target="media/image157.wmf"/><Relationship Id="rId419" Type="http://schemas.openxmlformats.org/officeDocument/2006/relationships/oleObject" Target="embeddings/oleObject210.bin"/><Relationship Id="rId626" Type="http://schemas.openxmlformats.org/officeDocument/2006/relationships/oleObject" Target="embeddings/oleObject315.bin"/><Relationship Id="rId973" Type="http://schemas.openxmlformats.org/officeDocument/2006/relationships/image" Target="media/image457.wmf"/><Relationship Id="rId1049" Type="http://schemas.openxmlformats.org/officeDocument/2006/relationships/oleObject" Target="embeddings/oleObject551.bin"/><Relationship Id="rId1256" Type="http://schemas.openxmlformats.org/officeDocument/2006/relationships/oleObject" Target="embeddings/oleObject658.bin"/><Relationship Id="rId833" Type="http://schemas.openxmlformats.org/officeDocument/2006/relationships/oleObject" Target="embeddings/oleObject431.bin"/><Relationship Id="rId1116" Type="http://schemas.openxmlformats.org/officeDocument/2006/relationships/image" Target="media/image526.wmf"/><Relationship Id="rId1463" Type="http://schemas.openxmlformats.org/officeDocument/2006/relationships/oleObject" Target="embeddings/oleObject770.bin"/><Relationship Id="rId1670" Type="http://schemas.openxmlformats.org/officeDocument/2006/relationships/oleObject" Target="embeddings/oleObject876.bin"/><Relationship Id="rId1768" Type="http://schemas.openxmlformats.org/officeDocument/2006/relationships/oleObject" Target="embeddings/oleObject928.bin"/><Relationship Id="rId265" Type="http://schemas.openxmlformats.org/officeDocument/2006/relationships/image" Target="media/image131.wmf"/><Relationship Id="rId472" Type="http://schemas.openxmlformats.org/officeDocument/2006/relationships/image" Target="media/image230.wmf"/><Relationship Id="rId900" Type="http://schemas.openxmlformats.org/officeDocument/2006/relationships/image" Target="media/image424.wmf"/><Relationship Id="rId1323" Type="http://schemas.openxmlformats.org/officeDocument/2006/relationships/image" Target="media/image623.wmf"/><Relationship Id="rId1530" Type="http://schemas.openxmlformats.org/officeDocument/2006/relationships/oleObject" Target="embeddings/oleObject806.bin"/><Relationship Id="rId1628" Type="http://schemas.openxmlformats.org/officeDocument/2006/relationships/oleObject" Target="embeddings/oleObject855.bin"/><Relationship Id="rId125" Type="http://schemas.openxmlformats.org/officeDocument/2006/relationships/oleObject" Target="embeddings/oleObject58.bin"/><Relationship Id="rId332" Type="http://schemas.openxmlformats.org/officeDocument/2006/relationships/oleObject" Target="embeddings/oleObject165.bin"/><Relationship Id="rId777" Type="http://schemas.openxmlformats.org/officeDocument/2006/relationships/oleObject" Target="embeddings/oleObject399.bin"/><Relationship Id="rId984" Type="http://schemas.openxmlformats.org/officeDocument/2006/relationships/image" Target="media/image462.wmf"/><Relationship Id="rId1835" Type="http://schemas.openxmlformats.org/officeDocument/2006/relationships/image" Target="media/image868.wmf"/><Relationship Id="rId637" Type="http://schemas.openxmlformats.org/officeDocument/2006/relationships/image" Target="media/image311.wmf"/><Relationship Id="rId844" Type="http://schemas.openxmlformats.org/officeDocument/2006/relationships/image" Target="media/image402.wmf"/><Relationship Id="rId1267" Type="http://schemas.openxmlformats.org/officeDocument/2006/relationships/image" Target="media/image597.wmf"/><Relationship Id="rId1474" Type="http://schemas.openxmlformats.org/officeDocument/2006/relationships/image" Target="media/image692.wmf"/><Relationship Id="rId1681" Type="http://schemas.openxmlformats.org/officeDocument/2006/relationships/image" Target="media/image794.wmf"/><Relationship Id="rId276" Type="http://schemas.openxmlformats.org/officeDocument/2006/relationships/oleObject" Target="embeddings/oleObject134.bin"/><Relationship Id="rId483" Type="http://schemas.openxmlformats.org/officeDocument/2006/relationships/oleObject" Target="embeddings/oleObject242.bin"/><Relationship Id="rId690" Type="http://schemas.openxmlformats.org/officeDocument/2006/relationships/oleObject" Target="embeddings/oleObject349.bin"/><Relationship Id="rId704" Type="http://schemas.openxmlformats.org/officeDocument/2006/relationships/oleObject" Target="embeddings/oleObject356.bin"/><Relationship Id="rId911" Type="http://schemas.openxmlformats.org/officeDocument/2006/relationships/oleObject" Target="embeddings/oleObject476.bin"/><Relationship Id="rId1127" Type="http://schemas.openxmlformats.org/officeDocument/2006/relationships/oleObject" Target="embeddings/oleObject591.bin"/><Relationship Id="rId1334" Type="http://schemas.openxmlformats.org/officeDocument/2006/relationships/oleObject" Target="embeddings/oleObject701.bin"/><Relationship Id="rId1541" Type="http://schemas.openxmlformats.org/officeDocument/2006/relationships/image" Target="media/image724.wmf"/><Relationship Id="rId1779" Type="http://schemas.openxmlformats.org/officeDocument/2006/relationships/image" Target="media/image840.wmf"/><Relationship Id="rId40" Type="http://schemas.openxmlformats.org/officeDocument/2006/relationships/oleObject" Target="embeddings/oleObject14.bin"/><Relationship Id="rId136" Type="http://schemas.openxmlformats.org/officeDocument/2006/relationships/image" Target="media/image67.wmf"/><Relationship Id="rId343" Type="http://schemas.openxmlformats.org/officeDocument/2006/relationships/oleObject" Target="embeddings/oleObject171.bin"/><Relationship Id="rId550" Type="http://schemas.openxmlformats.org/officeDocument/2006/relationships/oleObject" Target="embeddings/oleObject276.bin"/><Relationship Id="rId788" Type="http://schemas.openxmlformats.org/officeDocument/2006/relationships/image" Target="media/image378.wmf"/><Relationship Id="rId995" Type="http://schemas.openxmlformats.org/officeDocument/2006/relationships/oleObject" Target="embeddings/oleObject522.bin"/><Relationship Id="rId1180" Type="http://schemas.openxmlformats.org/officeDocument/2006/relationships/oleObject" Target="embeddings/oleObject618.bin"/><Relationship Id="rId1401" Type="http://schemas.openxmlformats.org/officeDocument/2006/relationships/oleObject" Target="embeddings/oleObject738.bin"/><Relationship Id="rId1639" Type="http://schemas.openxmlformats.org/officeDocument/2006/relationships/image" Target="media/image773.wmf"/><Relationship Id="rId1846" Type="http://schemas.openxmlformats.org/officeDocument/2006/relationships/oleObject" Target="embeddings/oleObject968.bin"/><Relationship Id="rId203" Type="http://schemas.openxmlformats.org/officeDocument/2006/relationships/oleObject" Target="embeddings/oleObject97.bin"/><Relationship Id="rId648" Type="http://schemas.openxmlformats.org/officeDocument/2006/relationships/oleObject" Target="embeddings/oleObject326.bin"/><Relationship Id="rId855" Type="http://schemas.openxmlformats.org/officeDocument/2006/relationships/oleObject" Target="embeddings/oleObject443.bin"/><Relationship Id="rId1040" Type="http://schemas.openxmlformats.org/officeDocument/2006/relationships/image" Target="media/image488.wmf"/><Relationship Id="rId1278" Type="http://schemas.openxmlformats.org/officeDocument/2006/relationships/oleObject" Target="embeddings/oleObject670.bin"/><Relationship Id="rId1485" Type="http://schemas.openxmlformats.org/officeDocument/2006/relationships/oleObject" Target="embeddings/oleObject782.bin"/><Relationship Id="rId1692" Type="http://schemas.openxmlformats.org/officeDocument/2006/relationships/oleObject" Target="embeddings/oleObject887.bin"/><Relationship Id="rId1706" Type="http://schemas.openxmlformats.org/officeDocument/2006/relationships/oleObject" Target="embeddings/oleObject894.bin"/><Relationship Id="rId287" Type="http://schemas.openxmlformats.org/officeDocument/2006/relationships/oleObject" Target="embeddings/oleObject140.bin"/><Relationship Id="rId410" Type="http://schemas.openxmlformats.org/officeDocument/2006/relationships/image" Target="media/image199.wmf"/><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oleObject" Target="embeddings/oleObject363.bin"/><Relationship Id="rId922" Type="http://schemas.openxmlformats.org/officeDocument/2006/relationships/image" Target="media/image435.wmf"/><Relationship Id="rId1138" Type="http://schemas.openxmlformats.org/officeDocument/2006/relationships/image" Target="media/image536.wmf"/><Relationship Id="rId1345" Type="http://schemas.openxmlformats.org/officeDocument/2006/relationships/image" Target="media/image632.wmf"/><Relationship Id="rId1552" Type="http://schemas.openxmlformats.org/officeDocument/2006/relationships/oleObject" Target="embeddings/oleObject817.bin"/><Relationship Id="rId147" Type="http://schemas.openxmlformats.org/officeDocument/2006/relationships/oleObject" Target="embeddings/oleObject69.bin"/><Relationship Id="rId354" Type="http://schemas.openxmlformats.org/officeDocument/2006/relationships/oleObject" Target="embeddings/oleObject177.bin"/><Relationship Id="rId799" Type="http://schemas.openxmlformats.org/officeDocument/2006/relationships/oleObject" Target="embeddings/oleObject411.bin"/><Relationship Id="rId1191" Type="http://schemas.openxmlformats.org/officeDocument/2006/relationships/image" Target="media/image561.wmf"/><Relationship Id="rId1205" Type="http://schemas.openxmlformats.org/officeDocument/2006/relationships/image" Target="media/image567.wmf"/><Relationship Id="rId1857" Type="http://schemas.openxmlformats.org/officeDocument/2006/relationships/image" Target="media/image878.wmf"/><Relationship Id="rId51" Type="http://schemas.openxmlformats.org/officeDocument/2006/relationships/image" Target="media/image26.wmf"/><Relationship Id="rId561" Type="http://schemas.openxmlformats.org/officeDocument/2006/relationships/image" Target="media/image274.wmf"/><Relationship Id="rId659" Type="http://schemas.openxmlformats.org/officeDocument/2006/relationships/image" Target="media/image322.wmf"/><Relationship Id="rId866" Type="http://schemas.openxmlformats.org/officeDocument/2006/relationships/oleObject" Target="embeddings/oleObject450.bin"/><Relationship Id="rId1289" Type="http://schemas.openxmlformats.org/officeDocument/2006/relationships/image" Target="media/image608.wmf"/><Relationship Id="rId1412" Type="http://schemas.openxmlformats.org/officeDocument/2006/relationships/oleObject" Target="embeddings/oleObject744.bin"/><Relationship Id="rId1496" Type="http://schemas.openxmlformats.org/officeDocument/2006/relationships/oleObject" Target="embeddings/oleObject788.bin"/><Relationship Id="rId1717" Type="http://schemas.openxmlformats.org/officeDocument/2006/relationships/image" Target="media/image812.wmf"/><Relationship Id="rId214" Type="http://schemas.openxmlformats.org/officeDocument/2006/relationships/image" Target="media/image106.wmf"/><Relationship Id="rId298" Type="http://schemas.openxmlformats.org/officeDocument/2006/relationships/oleObject" Target="embeddings/oleObject146.bin"/><Relationship Id="rId421" Type="http://schemas.openxmlformats.org/officeDocument/2006/relationships/oleObject" Target="embeddings/oleObject211.bin"/><Relationship Id="rId519" Type="http://schemas.openxmlformats.org/officeDocument/2006/relationships/oleObject" Target="embeddings/oleObject260.bin"/><Relationship Id="rId1051" Type="http://schemas.openxmlformats.org/officeDocument/2006/relationships/oleObject" Target="embeddings/oleObject552.bin"/><Relationship Id="rId1149" Type="http://schemas.openxmlformats.org/officeDocument/2006/relationships/oleObject" Target="embeddings/oleObject602.bin"/><Relationship Id="rId1356" Type="http://schemas.openxmlformats.org/officeDocument/2006/relationships/oleObject" Target="embeddings/oleObject714.bin"/><Relationship Id="rId158" Type="http://schemas.openxmlformats.org/officeDocument/2006/relationships/image" Target="media/image78.wmf"/><Relationship Id="rId726" Type="http://schemas.openxmlformats.org/officeDocument/2006/relationships/image" Target="media/image352.wmf"/><Relationship Id="rId933" Type="http://schemas.openxmlformats.org/officeDocument/2006/relationships/oleObject" Target="embeddings/oleObject487.bin"/><Relationship Id="rId1009" Type="http://schemas.openxmlformats.org/officeDocument/2006/relationships/oleObject" Target="embeddings/oleObject530.bin"/><Relationship Id="rId1563" Type="http://schemas.openxmlformats.org/officeDocument/2006/relationships/image" Target="media/image735.wmf"/><Relationship Id="rId1770" Type="http://schemas.openxmlformats.org/officeDocument/2006/relationships/oleObject" Target="embeddings/oleObject929.bin"/><Relationship Id="rId1868" Type="http://schemas.openxmlformats.org/officeDocument/2006/relationships/image" Target="media/image883.wmf"/><Relationship Id="rId62" Type="http://schemas.openxmlformats.org/officeDocument/2006/relationships/oleObject" Target="embeddings/oleObject25.bin"/><Relationship Id="rId365" Type="http://schemas.openxmlformats.org/officeDocument/2006/relationships/oleObject" Target="embeddings/oleObject183.bin"/><Relationship Id="rId572" Type="http://schemas.openxmlformats.org/officeDocument/2006/relationships/oleObject" Target="embeddings/oleObject287.bin"/><Relationship Id="rId1216" Type="http://schemas.openxmlformats.org/officeDocument/2006/relationships/oleObject" Target="embeddings/oleObject638.bin"/><Relationship Id="rId1423" Type="http://schemas.openxmlformats.org/officeDocument/2006/relationships/image" Target="media/image668.wmf"/><Relationship Id="rId1630" Type="http://schemas.openxmlformats.org/officeDocument/2006/relationships/oleObject" Target="embeddings/oleObject856.bin"/><Relationship Id="rId225" Type="http://schemas.openxmlformats.org/officeDocument/2006/relationships/oleObject" Target="embeddings/oleObject108.bin"/><Relationship Id="rId432" Type="http://schemas.openxmlformats.org/officeDocument/2006/relationships/image" Target="media/image210.wmf"/><Relationship Id="rId877" Type="http://schemas.openxmlformats.org/officeDocument/2006/relationships/oleObject" Target="embeddings/oleObject457.bin"/><Relationship Id="rId1062" Type="http://schemas.openxmlformats.org/officeDocument/2006/relationships/image" Target="media/image499.wmf"/><Relationship Id="rId1728" Type="http://schemas.openxmlformats.org/officeDocument/2006/relationships/oleObject" Target="embeddings/oleObject907.bin"/><Relationship Id="rId737" Type="http://schemas.openxmlformats.org/officeDocument/2006/relationships/oleObject" Target="embeddings/oleObject374.bin"/><Relationship Id="rId944" Type="http://schemas.openxmlformats.org/officeDocument/2006/relationships/image" Target="media/image446.wmf"/><Relationship Id="rId1367" Type="http://schemas.openxmlformats.org/officeDocument/2006/relationships/oleObject" Target="embeddings/oleObject720.bin"/><Relationship Id="rId1574" Type="http://schemas.openxmlformats.org/officeDocument/2006/relationships/oleObject" Target="embeddings/oleObject828.bin"/><Relationship Id="rId1781" Type="http://schemas.openxmlformats.org/officeDocument/2006/relationships/image" Target="media/image841.wmf"/><Relationship Id="rId73" Type="http://schemas.openxmlformats.org/officeDocument/2006/relationships/oleObject" Target="embeddings/oleObject31.bin"/><Relationship Id="rId169" Type="http://schemas.openxmlformats.org/officeDocument/2006/relationships/oleObject" Target="embeddings/oleObject80.bin"/><Relationship Id="rId376" Type="http://schemas.openxmlformats.org/officeDocument/2006/relationships/image" Target="media/image182.wmf"/><Relationship Id="rId583" Type="http://schemas.openxmlformats.org/officeDocument/2006/relationships/image" Target="media/image285.wmf"/><Relationship Id="rId790" Type="http://schemas.openxmlformats.org/officeDocument/2006/relationships/image" Target="media/image379.wmf"/><Relationship Id="rId804" Type="http://schemas.openxmlformats.org/officeDocument/2006/relationships/image" Target="media/image384.wmf"/><Relationship Id="rId1227" Type="http://schemas.openxmlformats.org/officeDocument/2006/relationships/image" Target="media/image578.wmf"/><Relationship Id="rId1434" Type="http://schemas.openxmlformats.org/officeDocument/2006/relationships/oleObject" Target="embeddings/oleObject755.bin"/><Relationship Id="rId1641" Type="http://schemas.openxmlformats.org/officeDocument/2006/relationships/image" Target="media/image774.wmf"/><Relationship Id="rId1879" Type="http://schemas.openxmlformats.org/officeDocument/2006/relationships/hyperlink" Target="http://www.maths.unsw.edu.au/courses/math5846-introduction-probability-and-stochastic-processes" TargetMode="External"/><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oleObject" Target="embeddings/oleObject222.bin"/><Relationship Id="rId650" Type="http://schemas.openxmlformats.org/officeDocument/2006/relationships/oleObject" Target="embeddings/oleObject327.bin"/><Relationship Id="rId888" Type="http://schemas.openxmlformats.org/officeDocument/2006/relationships/image" Target="media/image418.wmf"/><Relationship Id="rId1073" Type="http://schemas.openxmlformats.org/officeDocument/2006/relationships/oleObject" Target="embeddings/oleObject563.bin"/><Relationship Id="rId1280" Type="http://schemas.openxmlformats.org/officeDocument/2006/relationships/oleObject" Target="embeddings/oleObject671.bin"/><Relationship Id="rId1501" Type="http://schemas.openxmlformats.org/officeDocument/2006/relationships/image" Target="media/image705.wmf"/><Relationship Id="rId1739" Type="http://schemas.openxmlformats.org/officeDocument/2006/relationships/oleObject" Target="embeddings/oleObject913.bin"/><Relationship Id="rId303" Type="http://schemas.openxmlformats.org/officeDocument/2006/relationships/oleObject" Target="embeddings/oleObject149.bin"/><Relationship Id="rId748" Type="http://schemas.openxmlformats.org/officeDocument/2006/relationships/oleObject" Target="embeddings/oleObject380.bin"/><Relationship Id="rId955" Type="http://schemas.openxmlformats.org/officeDocument/2006/relationships/oleObject" Target="embeddings/oleObject499.bin"/><Relationship Id="rId1140" Type="http://schemas.openxmlformats.org/officeDocument/2006/relationships/image" Target="media/image537.wmf"/><Relationship Id="rId1378" Type="http://schemas.openxmlformats.org/officeDocument/2006/relationships/oleObject" Target="embeddings/oleObject726.bin"/><Relationship Id="rId1585" Type="http://schemas.openxmlformats.org/officeDocument/2006/relationships/image" Target="media/image746.wmf"/><Relationship Id="rId1792" Type="http://schemas.openxmlformats.org/officeDocument/2006/relationships/oleObject" Target="embeddings/oleObject940.bin"/><Relationship Id="rId1806" Type="http://schemas.openxmlformats.org/officeDocument/2006/relationships/oleObject" Target="embeddings/oleObject947.bin"/><Relationship Id="rId84" Type="http://schemas.openxmlformats.org/officeDocument/2006/relationships/image" Target="media/image41.wmf"/><Relationship Id="rId387" Type="http://schemas.openxmlformats.org/officeDocument/2006/relationships/oleObject" Target="embeddings/oleObject194.bin"/><Relationship Id="rId510" Type="http://schemas.openxmlformats.org/officeDocument/2006/relationships/image" Target="media/image249.wmf"/><Relationship Id="rId594" Type="http://schemas.openxmlformats.org/officeDocument/2006/relationships/oleObject" Target="embeddings/oleObject298.bin"/><Relationship Id="rId608" Type="http://schemas.openxmlformats.org/officeDocument/2006/relationships/oleObject" Target="embeddings/oleObject306.bin"/><Relationship Id="rId815" Type="http://schemas.openxmlformats.org/officeDocument/2006/relationships/oleObject" Target="embeddings/oleObject421.bin"/><Relationship Id="rId1238" Type="http://schemas.openxmlformats.org/officeDocument/2006/relationships/oleObject" Target="embeddings/oleObject649.bin"/><Relationship Id="rId1445" Type="http://schemas.openxmlformats.org/officeDocument/2006/relationships/oleObject" Target="embeddings/oleObject761.bin"/><Relationship Id="rId1652" Type="http://schemas.openxmlformats.org/officeDocument/2006/relationships/oleObject" Target="embeddings/oleObject867.bin"/><Relationship Id="rId247" Type="http://schemas.openxmlformats.org/officeDocument/2006/relationships/oleObject" Target="embeddings/oleObject119.bin"/><Relationship Id="rId899" Type="http://schemas.openxmlformats.org/officeDocument/2006/relationships/oleObject" Target="embeddings/oleObject470.bin"/><Relationship Id="rId1000" Type="http://schemas.openxmlformats.org/officeDocument/2006/relationships/image" Target="media/image470.wmf"/><Relationship Id="rId1084" Type="http://schemas.openxmlformats.org/officeDocument/2006/relationships/image" Target="media/image510.wmf"/><Relationship Id="rId1305" Type="http://schemas.openxmlformats.org/officeDocument/2006/relationships/image" Target="media/image616.wmf"/><Relationship Id="rId107" Type="http://schemas.openxmlformats.org/officeDocument/2006/relationships/oleObject" Target="embeddings/oleObject49.bin"/><Relationship Id="rId454" Type="http://schemas.openxmlformats.org/officeDocument/2006/relationships/image" Target="media/image221.wmf"/><Relationship Id="rId661" Type="http://schemas.openxmlformats.org/officeDocument/2006/relationships/image" Target="media/image323.wmf"/><Relationship Id="rId759" Type="http://schemas.openxmlformats.org/officeDocument/2006/relationships/oleObject" Target="embeddings/oleObject388.bin"/><Relationship Id="rId966" Type="http://schemas.openxmlformats.org/officeDocument/2006/relationships/oleObject" Target="embeddings/oleObject506.bin"/><Relationship Id="rId1291" Type="http://schemas.openxmlformats.org/officeDocument/2006/relationships/image" Target="media/image609.wmf"/><Relationship Id="rId1389" Type="http://schemas.openxmlformats.org/officeDocument/2006/relationships/oleObject" Target="embeddings/oleObject732.bin"/><Relationship Id="rId1512" Type="http://schemas.openxmlformats.org/officeDocument/2006/relationships/oleObject" Target="embeddings/oleObject796.bin"/><Relationship Id="rId1596" Type="http://schemas.openxmlformats.org/officeDocument/2006/relationships/oleObject" Target="embeddings/oleObject839.bin"/><Relationship Id="rId1817" Type="http://schemas.openxmlformats.org/officeDocument/2006/relationships/image" Target="media/image859.wmf"/><Relationship Id="rId11" Type="http://schemas.openxmlformats.org/officeDocument/2006/relationships/image" Target="media/image5.png"/><Relationship Id="rId314" Type="http://schemas.openxmlformats.org/officeDocument/2006/relationships/oleObject" Target="embeddings/oleObject155.bin"/><Relationship Id="rId398" Type="http://schemas.openxmlformats.org/officeDocument/2006/relationships/image" Target="media/image193.wmf"/><Relationship Id="rId521" Type="http://schemas.openxmlformats.org/officeDocument/2006/relationships/oleObject" Target="embeddings/oleObject261.bin"/><Relationship Id="rId619" Type="http://schemas.openxmlformats.org/officeDocument/2006/relationships/image" Target="media/image302.wmf"/><Relationship Id="rId1151" Type="http://schemas.openxmlformats.org/officeDocument/2006/relationships/oleObject" Target="embeddings/oleObject603.bin"/><Relationship Id="rId1249" Type="http://schemas.openxmlformats.org/officeDocument/2006/relationships/image" Target="media/image589.wmf"/><Relationship Id="rId95" Type="http://schemas.openxmlformats.org/officeDocument/2006/relationships/oleObject" Target="embeddings/oleObject43.bin"/><Relationship Id="rId160" Type="http://schemas.openxmlformats.org/officeDocument/2006/relationships/image" Target="media/image79.wmf"/><Relationship Id="rId826" Type="http://schemas.openxmlformats.org/officeDocument/2006/relationships/image" Target="media/image394.wmf"/><Relationship Id="rId1011" Type="http://schemas.openxmlformats.org/officeDocument/2006/relationships/oleObject" Target="embeddings/oleObject531.bin"/><Relationship Id="rId1109" Type="http://schemas.openxmlformats.org/officeDocument/2006/relationships/oleObject" Target="embeddings/oleObject581.bin"/><Relationship Id="rId1456" Type="http://schemas.openxmlformats.org/officeDocument/2006/relationships/image" Target="media/image684.wmf"/><Relationship Id="rId1663" Type="http://schemas.openxmlformats.org/officeDocument/2006/relationships/image" Target="media/image785.wmf"/><Relationship Id="rId1870" Type="http://schemas.openxmlformats.org/officeDocument/2006/relationships/hyperlink" Target="http://www.google.co.in/search?tbo=p&amp;tbm=bks&amp;q=inauthor:" TargetMode="External"/><Relationship Id="rId258" Type="http://schemas.openxmlformats.org/officeDocument/2006/relationships/oleObject" Target="embeddings/oleObject125.bin"/><Relationship Id="rId465" Type="http://schemas.openxmlformats.org/officeDocument/2006/relationships/oleObject" Target="embeddings/oleObject233.bin"/><Relationship Id="rId672" Type="http://schemas.openxmlformats.org/officeDocument/2006/relationships/oleObject" Target="embeddings/oleObject339.bin"/><Relationship Id="rId1095" Type="http://schemas.openxmlformats.org/officeDocument/2006/relationships/oleObject" Target="embeddings/oleObject574.bin"/><Relationship Id="rId1316" Type="http://schemas.openxmlformats.org/officeDocument/2006/relationships/oleObject" Target="embeddings/oleObject690.bin"/><Relationship Id="rId1523" Type="http://schemas.openxmlformats.org/officeDocument/2006/relationships/oleObject" Target="embeddings/oleObject802.bin"/><Relationship Id="rId1730" Type="http://schemas.openxmlformats.org/officeDocument/2006/relationships/image" Target="media/image816.wmf"/><Relationship Id="rId22" Type="http://schemas.openxmlformats.org/officeDocument/2006/relationships/oleObject" Target="embeddings/oleObject5.bin"/><Relationship Id="rId118" Type="http://schemas.openxmlformats.org/officeDocument/2006/relationships/image" Target="media/image58.wmf"/><Relationship Id="rId325" Type="http://schemas.openxmlformats.org/officeDocument/2006/relationships/oleObject" Target="embeddings/oleObject161.bin"/><Relationship Id="rId532" Type="http://schemas.openxmlformats.org/officeDocument/2006/relationships/oleObject" Target="embeddings/oleObject267.bin"/><Relationship Id="rId977" Type="http://schemas.openxmlformats.org/officeDocument/2006/relationships/oleObject" Target="embeddings/oleObject513.bin"/><Relationship Id="rId1162" Type="http://schemas.openxmlformats.org/officeDocument/2006/relationships/image" Target="media/image548.wmf"/><Relationship Id="rId1828" Type="http://schemas.openxmlformats.org/officeDocument/2006/relationships/oleObject" Target="embeddings/oleObject958.bin"/><Relationship Id="rId171" Type="http://schemas.openxmlformats.org/officeDocument/2006/relationships/oleObject" Target="embeddings/oleObject81.bin"/><Relationship Id="rId837" Type="http://schemas.openxmlformats.org/officeDocument/2006/relationships/oleObject" Target="embeddings/oleObject433.bin"/><Relationship Id="rId1022" Type="http://schemas.openxmlformats.org/officeDocument/2006/relationships/oleObject" Target="embeddings/oleObject537.bin"/><Relationship Id="rId1467" Type="http://schemas.openxmlformats.org/officeDocument/2006/relationships/image" Target="media/image689.wmf"/><Relationship Id="rId1674" Type="http://schemas.openxmlformats.org/officeDocument/2006/relationships/oleObject" Target="embeddings/oleObject878.bin"/><Relationship Id="rId1881" Type="http://schemas.openxmlformats.org/officeDocument/2006/relationships/hyperlink" Target="http://www.math.niu.edu/~rusin/known-math/index/60-XX.html" TargetMode="External"/><Relationship Id="rId269" Type="http://schemas.openxmlformats.org/officeDocument/2006/relationships/image" Target="media/image133.wmf"/><Relationship Id="rId476" Type="http://schemas.openxmlformats.org/officeDocument/2006/relationships/image" Target="media/image232.wmf"/><Relationship Id="rId683" Type="http://schemas.openxmlformats.org/officeDocument/2006/relationships/image" Target="media/image332.wmf"/><Relationship Id="rId890" Type="http://schemas.openxmlformats.org/officeDocument/2006/relationships/image" Target="media/image419.wmf"/><Relationship Id="rId904" Type="http://schemas.openxmlformats.org/officeDocument/2006/relationships/image" Target="media/image426.wmf"/><Relationship Id="rId1327" Type="http://schemas.openxmlformats.org/officeDocument/2006/relationships/image" Target="media/image624.wmf"/><Relationship Id="rId1534" Type="http://schemas.openxmlformats.org/officeDocument/2006/relationships/oleObject" Target="embeddings/oleObject808.bin"/><Relationship Id="rId1741" Type="http://schemas.openxmlformats.org/officeDocument/2006/relationships/oleObject" Target="embeddings/oleObject914.bin"/><Relationship Id="rId33" Type="http://schemas.openxmlformats.org/officeDocument/2006/relationships/image" Target="media/image17.wmf"/><Relationship Id="rId129" Type="http://schemas.openxmlformats.org/officeDocument/2006/relationships/oleObject" Target="embeddings/oleObject60.bin"/><Relationship Id="rId336" Type="http://schemas.openxmlformats.org/officeDocument/2006/relationships/image" Target="media/image163.wmf"/><Relationship Id="rId543" Type="http://schemas.openxmlformats.org/officeDocument/2006/relationships/image" Target="media/image265.wmf"/><Relationship Id="rId988" Type="http://schemas.openxmlformats.org/officeDocument/2006/relationships/image" Target="media/image464.wmf"/><Relationship Id="rId1173" Type="http://schemas.openxmlformats.org/officeDocument/2006/relationships/image" Target="media/image553.wmf"/><Relationship Id="rId1380" Type="http://schemas.openxmlformats.org/officeDocument/2006/relationships/oleObject" Target="embeddings/oleObject727.bin"/><Relationship Id="rId1601" Type="http://schemas.openxmlformats.org/officeDocument/2006/relationships/image" Target="media/image754.wmf"/><Relationship Id="rId1839" Type="http://schemas.openxmlformats.org/officeDocument/2006/relationships/oleObject" Target="embeddings/oleObject964.bin"/><Relationship Id="rId182" Type="http://schemas.openxmlformats.org/officeDocument/2006/relationships/image" Target="media/image90.wmf"/><Relationship Id="rId403" Type="http://schemas.openxmlformats.org/officeDocument/2006/relationships/oleObject" Target="embeddings/oleObject202.bin"/><Relationship Id="rId750" Type="http://schemas.openxmlformats.org/officeDocument/2006/relationships/oleObject" Target="embeddings/oleObject382.bin"/><Relationship Id="rId848" Type="http://schemas.openxmlformats.org/officeDocument/2006/relationships/oleObject" Target="embeddings/oleObject439.bin"/><Relationship Id="rId1033" Type="http://schemas.openxmlformats.org/officeDocument/2006/relationships/image" Target="media/image485.wmf"/><Relationship Id="rId1478" Type="http://schemas.openxmlformats.org/officeDocument/2006/relationships/image" Target="media/image694.wmf"/><Relationship Id="rId1685" Type="http://schemas.openxmlformats.org/officeDocument/2006/relationships/image" Target="media/image796.wmf"/><Relationship Id="rId487" Type="http://schemas.openxmlformats.org/officeDocument/2006/relationships/oleObject" Target="embeddings/oleObject244.bin"/><Relationship Id="rId610" Type="http://schemas.openxmlformats.org/officeDocument/2006/relationships/oleObject" Target="embeddings/oleObject307.bin"/><Relationship Id="rId694" Type="http://schemas.openxmlformats.org/officeDocument/2006/relationships/oleObject" Target="embeddings/oleObject351.bin"/><Relationship Id="rId708" Type="http://schemas.openxmlformats.org/officeDocument/2006/relationships/oleObject" Target="embeddings/oleObject358.bin"/><Relationship Id="rId915" Type="http://schemas.openxmlformats.org/officeDocument/2006/relationships/oleObject" Target="embeddings/oleObject478.bin"/><Relationship Id="rId1240" Type="http://schemas.openxmlformats.org/officeDocument/2006/relationships/oleObject" Target="embeddings/oleObject650.bin"/><Relationship Id="rId1338" Type="http://schemas.openxmlformats.org/officeDocument/2006/relationships/image" Target="media/image629.wmf"/><Relationship Id="rId1545" Type="http://schemas.openxmlformats.org/officeDocument/2006/relationships/image" Target="media/image726.wmf"/><Relationship Id="rId347" Type="http://schemas.openxmlformats.org/officeDocument/2006/relationships/oleObject" Target="embeddings/oleObject173.bin"/><Relationship Id="rId999" Type="http://schemas.openxmlformats.org/officeDocument/2006/relationships/oleObject" Target="embeddings/oleObject524.bin"/><Relationship Id="rId1100" Type="http://schemas.openxmlformats.org/officeDocument/2006/relationships/image" Target="media/image518.wmf"/><Relationship Id="rId1184" Type="http://schemas.openxmlformats.org/officeDocument/2006/relationships/oleObject" Target="embeddings/oleObject620.bin"/><Relationship Id="rId1405" Type="http://schemas.openxmlformats.org/officeDocument/2006/relationships/image" Target="media/image659.wmf"/><Relationship Id="rId1752" Type="http://schemas.openxmlformats.org/officeDocument/2006/relationships/image" Target="media/image827.wmf"/><Relationship Id="rId44" Type="http://schemas.openxmlformats.org/officeDocument/2006/relationships/oleObject" Target="embeddings/oleObject16.bin"/><Relationship Id="rId554" Type="http://schemas.openxmlformats.org/officeDocument/2006/relationships/oleObject" Target="embeddings/oleObject278.bin"/><Relationship Id="rId761" Type="http://schemas.openxmlformats.org/officeDocument/2006/relationships/oleObject" Target="embeddings/oleObject389.bin"/><Relationship Id="rId859" Type="http://schemas.openxmlformats.org/officeDocument/2006/relationships/oleObject" Target="embeddings/oleObject445.bin"/><Relationship Id="rId1391" Type="http://schemas.openxmlformats.org/officeDocument/2006/relationships/oleObject" Target="embeddings/oleObject733.bin"/><Relationship Id="rId1489" Type="http://schemas.openxmlformats.org/officeDocument/2006/relationships/oleObject" Target="embeddings/oleObject784.bin"/><Relationship Id="rId1612" Type="http://schemas.openxmlformats.org/officeDocument/2006/relationships/oleObject" Target="embeddings/oleObject847.bin"/><Relationship Id="rId1696" Type="http://schemas.openxmlformats.org/officeDocument/2006/relationships/oleObject" Target="embeddings/oleObject889.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01.wmf"/><Relationship Id="rId498" Type="http://schemas.openxmlformats.org/officeDocument/2006/relationships/image" Target="media/image243.wmf"/><Relationship Id="rId621" Type="http://schemas.openxmlformats.org/officeDocument/2006/relationships/image" Target="media/image303.wmf"/><Relationship Id="rId1044" Type="http://schemas.openxmlformats.org/officeDocument/2006/relationships/image" Target="media/image490.wmf"/><Relationship Id="rId1251" Type="http://schemas.openxmlformats.org/officeDocument/2006/relationships/image" Target="media/image590.wmf"/><Relationship Id="rId1349" Type="http://schemas.openxmlformats.org/officeDocument/2006/relationships/oleObject" Target="embeddings/oleObject710.bin"/><Relationship Id="rId260" Type="http://schemas.openxmlformats.org/officeDocument/2006/relationships/oleObject" Target="embeddings/oleObject126.bin"/><Relationship Id="rId719" Type="http://schemas.openxmlformats.org/officeDocument/2006/relationships/oleObject" Target="embeddings/oleObject365.bin"/><Relationship Id="rId926" Type="http://schemas.openxmlformats.org/officeDocument/2006/relationships/image" Target="media/image437.wmf"/><Relationship Id="rId1111" Type="http://schemas.openxmlformats.org/officeDocument/2006/relationships/oleObject" Target="embeddings/oleObject582.bin"/><Relationship Id="rId1556" Type="http://schemas.openxmlformats.org/officeDocument/2006/relationships/oleObject" Target="embeddings/oleObject819.bin"/><Relationship Id="rId1763" Type="http://schemas.openxmlformats.org/officeDocument/2006/relationships/image" Target="media/image832.wmf"/><Relationship Id="rId55" Type="http://schemas.openxmlformats.org/officeDocument/2006/relationships/image" Target="media/image28.wmf"/><Relationship Id="rId120" Type="http://schemas.openxmlformats.org/officeDocument/2006/relationships/image" Target="media/image59.wmf"/><Relationship Id="rId358" Type="http://schemas.openxmlformats.org/officeDocument/2006/relationships/image" Target="media/image173.wmf"/><Relationship Id="rId565" Type="http://schemas.openxmlformats.org/officeDocument/2006/relationships/image" Target="media/image276.wmf"/><Relationship Id="rId772" Type="http://schemas.openxmlformats.org/officeDocument/2006/relationships/image" Target="media/image370.wmf"/><Relationship Id="rId1195" Type="http://schemas.openxmlformats.org/officeDocument/2006/relationships/image" Target="media/image562.wmf"/><Relationship Id="rId1209" Type="http://schemas.openxmlformats.org/officeDocument/2006/relationships/image" Target="media/image569.wmf"/><Relationship Id="rId1416" Type="http://schemas.openxmlformats.org/officeDocument/2006/relationships/oleObject" Target="embeddings/oleObject746.bin"/><Relationship Id="rId1623" Type="http://schemas.openxmlformats.org/officeDocument/2006/relationships/image" Target="media/image765.wmf"/><Relationship Id="rId1830" Type="http://schemas.openxmlformats.org/officeDocument/2006/relationships/oleObject" Target="embeddings/oleObject959.bin"/><Relationship Id="rId218" Type="http://schemas.openxmlformats.org/officeDocument/2006/relationships/image" Target="media/image108.wmf"/><Relationship Id="rId425" Type="http://schemas.openxmlformats.org/officeDocument/2006/relationships/oleObject" Target="embeddings/oleObject213.bin"/><Relationship Id="rId632" Type="http://schemas.openxmlformats.org/officeDocument/2006/relationships/oleObject" Target="embeddings/oleObject318.bin"/><Relationship Id="rId1055" Type="http://schemas.openxmlformats.org/officeDocument/2006/relationships/oleObject" Target="embeddings/oleObject554.bin"/><Relationship Id="rId1262" Type="http://schemas.openxmlformats.org/officeDocument/2006/relationships/image" Target="media/image595.wmf"/><Relationship Id="rId271" Type="http://schemas.openxmlformats.org/officeDocument/2006/relationships/image" Target="media/image134.wmf"/><Relationship Id="rId937" Type="http://schemas.openxmlformats.org/officeDocument/2006/relationships/oleObject" Target="embeddings/oleObject489.bin"/><Relationship Id="rId1122" Type="http://schemas.openxmlformats.org/officeDocument/2006/relationships/image" Target="media/image529.wmf"/><Relationship Id="rId1567" Type="http://schemas.openxmlformats.org/officeDocument/2006/relationships/image" Target="media/image737.wmf"/><Relationship Id="rId1774" Type="http://schemas.openxmlformats.org/officeDocument/2006/relationships/oleObject" Target="embeddings/oleObject931.bin"/><Relationship Id="rId66" Type="http://schemas.openxmlformats.org/officeDocument/2006/relationships/image" Target="media/image33.wmf"/><Relationship Id="rId131" Type="http://schemas.openxmlformats.org/officeDocument/2006/relationships/oleObject" Target="embeddings/oleObject61.bin"/><Relationship Id="rId369" Type="http://schemas.openxmlformats.org/officeDocument/2006/relationships/oleObject" Target="embeddings/oleObject185.bin"/><Relationship Id="rId576" Type="http://schemas.openxmlformats.org/officeDocument/2006/relationships/oleObject" Target="embeddings/oleObject289.bin"/><Relationship Id="rId783" Type="http://schemas.openxmlformats.org/officeDocument/2006/relationships/oleObject" Target="embeddings/oleObject402.bin"/><Relationship Id="rId990" Type="http://schemas.openxmlformats.org/officeDocument/2006/relationships/image" Target="media/image465.wmf"/><Relationship Id="rId1427" Type="http://schemas.openxmlformats.org/officeDocument/2006/relationships/image" Target="media/image670.wmf"/><Relationship Id="rId1634" Type="http://schemas.openxmlformats.org/officeDocument/2006/relationships/oleObject" Target="embeddings/oleObject858.bin"/><Relationship Id="rId1841" Type="http://schemas.openxmlformats.org/officeDocument/2006/relationships/image" Target="media/image870.wmf"/><Relationship Id="rId229" Type="http://schemas.openxmlformats.org/officeDocument/2006/relationships/oleObject" Target="embeddings/oleObject110.bin"/><Relationship Id="rId436" Type="http://schemas.openxmlformats.org/officeDocument/2006/relationships/image" Target="media/image212.wmf"/><Relationship Id="rId643" Type="http://schemas.openxmlformats.org/officeDocument/2006/relationships/image" Target="media/image314.wmf"/><Relationship Id="rId1066" Type="http://schemas.openxmlformats.org/officeDocument/2006/relationships/image" Target="media/image501.wmf"/><Relationship Id="rId1273" Type="http://schemas.openxmlformats.org/officeDocument/2006/relationships/image" Target="media/image600.wmf"/><Relationship Id="rId1480" Type="http://schemas.openxmlformats.org/officeDocument/2006/relationships/image" Target="media/image695.wmf"/><Relationship Id="rId850" Type="http://schemas.openxmlformats.org/officeDocument/2006/relationships/image" Target="media/image404.wmf"/><Relationship Id="rId948" Type="http://schemas.openxmlformats.org/officeDocument/2006/relationships/oleObject" Target="embeddings/oleObject495.bin"/><Relationship Id="rId1133" Type="http://schemas.openxmlformats.org/officeDocument/2006/relationships/oleObject" Target="embeddings/oleObject594.bin"/><Relationship Id="rId1578" Type="http://schemas.openxmlformats.org/officeDocument/2006/relationships/oleObject" Target="embeddings/oleObject830.bin"/><Relationship Id="rId1701" Type="http://schemas.openxmlformats.org/officeDocument/2006/relationships/image" Target="media/image804.wmf"/><Relationship Id="rId1785" Type="http://schemas.openxmlformats.org/officeDocument/2006/relationships/image" Target="media/image843.wmf"/><Relationship Id="rId77" Type="http://schemas.openxmlformats.org/officeDocument/2006/relationships/oleObject" Target="embeddings/oleObject33.bin"/><Relationship Id="rId282" Type="http://schemas.openxmlformats.org/officeDocument/2006/relationships/oleObject" Target="embeddings/oleObject137.bin"/><Relationship Id="rId503" Type="http://schemas.openxmlformats.org/officeDocument/2006/relationships/oleObject" Target="embeddings/oleObject252.bin"/><Relationship Id="rId587" Type="http://schemas.openxmlformats.org/officeDocument/2006/relationships/image" Target="media/image287.wmf"/><Relationship Id="rId710" Type="http://schemas.openxmlformats.org/officeDocument/2006/relationships/oleObject" Target="embeddings/oleObject359.bin"/><Relationship Id="rId808" Type="http://schemas.openxmlformats.org/officeDocument/2006/relationships/image" Target="media/image386.wmf"/><Relationship Id="rId1340" Type="http://schemas.openxmlformats.org/officeDocument/2006/relationships/image" Target="media/image630.wmf"/><Relationship Id="rId1438" Type="http://schemas.openxmlformats.org/officeDocument/2006/relationships/oleObject" Target="embeddings/oleObject757.bin"/><Relationship Id="rId1645" Type="http://schemas.openxmlformats.org/officeDocument/2006/relationships/image" Target="media/image776.wmf"/><Relationship Id="rId8" Type="http://schemas.openxmlformats.org/officeDocument/2006/relationships/image" Target="media/image2.png"/><Relationship Id="rId142" Type="http://schemas.openxmlformats.org/officeDocument/2006/relationships/image" Target="media/image70.wmf"/><Relationship Id="rId447" Type="http://schemas.openxmlformats.org/officeDocument/2006/relationships/oleObject" Target="embeddings/oleObject224.bin"/><Relationship Id="rId794" Type="http://schemas.openxmlformats.org/officeDocument/2006/relationships/image" Target="media/image381.wmf"/><Relationship Id="rId1077" Type="http://schemas.openxmlformats.org/officeDocument/2006/relationships/oleObject" Target="embeddings/oleObject565.bin"/><Relationship Id="rId1200" Type="http://schemas.openxmlformats.org/officeDocument/2006/relationships/oleObject" Target="embeddings/oleObject630.bin"/><Relationship Id="rId1852" Type="http://schemas.openxmlformats.org/officeDocument/2006/relationships/oleObject" Target="embeddings/oleObject971.bin"/><Relationship Id="rId654" Type="http://schemas.openxmlformats.org/officeDocument/2006/relationships/oleObject" Target="embeddings/oleObject329.bin"/><Relationship Id="rId861" Type="http://schemas.openxmlformats.org/officeDocument/2006/relationships/oleObject" Target="embeddings/oleObject446.bin"/><Relationship Id="rId959" Type="http://schemas.openxmlformats.org/officeDocument/2006/relationships/oleObject" Target="embeddings/oleObject501.bin"/><Relationship Id="rId1284" Type="http://schemas.openxmlformats.org/officeDocument/2006/relationships/oleObject" Target="embeddings/oleObject673.bin"/><Relationship Id="rId1491" Type="http://schemas.openxmlformats.org/officeDocument/2006/relationships/oleObject" Target="embeddings/oleObject785.bin"/><Relationship Id="rId1505" Type="http://schemas.openxmlformats.org/officeDocument/2006/relationships/image" Target="media/image707.wmf"/><Relationship Id="rId1589" Type="http://schemas.openxmlformats.org/officeDocument/2006/relationships/image" Target="media/image748.wmf"/><Relationship Id="rId1712" Type="http://schemas.openxmlformats.org/officeDocument/2006/relationships/oleObject" Target="embeddings/oleObject897.bin"/><Relationship Id="rId293" Type="http://schemas.openxmlformats.org/officeDocument/2006/relationships/image" Target="media/image144.wmf"/><Relationship Id="rId307" Type="http://schemas.openxmlformats.org/officeDocument/2006/relationships/oleObject" Target="embeddings/oleObject151.bin"/><Relationship Id="rId514" Type="http://schemas.openxmlformats.org/officeDocument/2006/relationships/image" Target="media/image251.wmf"/><Relationship Id="rId721" Type="http://schemas.openxmlformats.org/officeDocument/2006/relationships/oleObject" Target="embeddings/oleObject366.bin"/><Relationship Id="rId1144" Type="http://schemas.openxmlformats.org/officeDocument/2006/relationships/image" Target="media/image539.wmf"/><Relationship Id="rId1351" Type="http://schemas.openxmlformats.org/officeDocument/2006/relationships/image" Target="media/image634.wmf"/><Relationship Id="rId1449" Type="http://schemas.openxmlformats.org/officeDocument/2006/relationships/oleObject" Target="embeddings/oleObject763.bin"/><Relationship Id="rId1796" Type="http://schemas.openxmlformats.org/officeDocument/2006/relationships/oleObject" Target="embeddings/oleObject942.bin"/><Relationship Id="rId88" Type="http://schemas.openxmlformats.org/officeDocument/2006/relationships/image" Target="media/image43.wmf"/><Relationship Id="rId153" Type="http://schemas.openxmlformats.org/officeDocument/2006/relationships/oleObject" Target="embeddings/oleObject72.bin"/><Relationship Id="rId360" Type="http://schemas.openxmlformats.org/officeDocument/2006/relationships/image" Target="media/image174.wmf"/><Relationship Id="rId598" Type="http://schemas.openxmlformats.org/officeDocument/2006/relationships/oleObject" Target="embeddings/oleObject301.bin"/><Relationship Id="rId819" Type="http://schemas.openxmlformats.org/officeDocument/2006/relationships/oleObject" Target="embeddings/oleObject423.bin"/><Relationship Id="rId1004" Type="http://schemas.openxmlformats.org/officeDocument/2006/relationships/oleObject" Target="embeddings/oleObject527.bin"/><Relationship Id="rId1211" Type="http://schemas.openxmlformats.org/officeDocument/2006/relationships/image" Target="media/image570.wmf"/><Relationship Id="rId1656" Type="http://schemas.openxmlformats.org/officeDocument/2006/relationships/oleObject" Target="embeddings/oleObject869.bin"/><Relationship Id="rId1863" Type="http://schemas.openxmlformats.org/officeDocument/2006/relationships/image" Target="media/image881.wmf"/><Relationship Id="rId220" Type="http://schemas.openxmlformats.org/officeDocument/2006/relationships/image" Target="media/image109.wmf"/><Relationship Id="rId458" Type="http://schemas.openxmlformats.org/officeDocument/2006/relationships/image" Target="media/image223.wmf"/><Relationship Id="rId665" Type="http://schemas.openxmlformats.org/officeDocument/2006/relationships/image" Target="media/image325.wmf"/><Relationship Id="rId872" Type="http://schemas.openxmlformats.org/officeDocument/2006/relationships/image" Target="media/image412.wmf"/><Relationship Id="rId1088" Type="http://schemas.openxmlformats.org/officeDocument/2006/relationships/image" Target="media/image512.wmf"/><Relationship Id="rId1295" Type="http://schemas.openxmlformats.org/officeDocument/2006/relationships/image" Target="media/image611.wmf"/><Relationship Id="rId1309" Type="http://schemas.openxmlformats.org/officeDocument/2006/relationships/oleObject" Target="embeddings/oleObject686.bin"/><Relationship Id="rId1516" Type="http://schemas.openxmlformats.org/officeDocument/2006/relationships/oleObject" Target="embeddings/oleObject798.bin"/><Relationship Id="rId1723" Type="http://schemas.openxmlformats.org/officeDocument/2006/relationships/oleObject" Target="embeddings/oleObject903.bin"/><Relationship Id="rId15" Type="http://schemas.openxmlformats.org/officeDocument/2006/relationships/image" Target="media/image8.wmf"/><Relationship Id="rId318" Type="http://schemas.openxmlformats.org/officeDocument/2006/relationships/oleObject" Target="embeddings/oleObject157.bin"/><Relationship Id="rId525" Type="http://schemas.openxmlformats.org/officeDocument/2006/relationships/image" Target="media/image256.wmf"/><Relationship Id="rId732" Type="http://schemas.openxmlformats.org/officeDocument/2006/relationships/image" Target="media/image355.wmf"/><Relationship Id="rId1155" Type="http://schemas.openxmlformats.org/officeDocument/2006/relationships/oleObject" Target="embeddings/oleObject605.bin"/><Relationship Id="rId1362" Type="http://schemas.openxmlformats.org/officeDocument/2006/relationships/image" Target="media/image639.wmf"/><Relationship Id="rId99" Type="http://schemas.openxmlformats.org/officeDocument/2006/relationships/oleObject" Target="embeddings/oleObject45.bin"/><Relationship Id="rId164" Type="http://schemas.openxmlformats.org/officeDocument/2006/relationships/image" Target="media/image81.wmf"/><Relationship Id="rId371" Type="http://schemas.openxmlformats.org/officeDocument/2006/relationships/oleObject" Target="embeddings/oleObject186.bin"/><Relationship Id="rId1015" Type="http://schemas.openxmlformats.org/officeDocument/2006/relationships/oleObject" Target="embeddings/oleObject533.bin"/><Relationship Id="rId1222" Type="http://schemas.openxmlformats.org/officeDocument/2006/relationships/oleObject" Target="embeddings/oleObject641.bin"/><Relationship Id="rId1667" Type="http://schemas.openxmlformats.org/officeDocument/2006/relationships/image" Target="media/image787.wmf"/><Relationship Id="rId1874" Type="http://schemas.openxmlformats.org/officeDocument/2006/relationships/hyperlink" Target="http://as.wiley.com/WileyCDA/WileyTitle/productCd-EHEP000391.html" TargetMode="External"/><Relationship Id="rId469" Type="http://schemas.openxmlformats.org/officeDocument/2006/relationships/oleObject" Target="embeddings/oleObject235.bin"/><Relationship Id="rId676" Type="http://schemas.openxmlformats.org/officeDocument/2006/relationships/oleObject" Target="embeddings/oleObject341.bin"/><Relationship Id="rId883" Type="http://schemas.openxmlformats.org/officeDocument/2006/relationships/oleObject" Target="embeddings/oleObject461.bin"/><Relationship Id="rId1099" Type="http://schemas.openxmlformats.org/officeDocument/2006/relationships/oleObject" Target="embeddings/oleObject576.bin"/><Relationship Id="rId1527" Type="http://schemas.openxmlformats.org/officeDocument/2006/relationships/oleObject" Target="embeddings/oleObject804.bin"/><Relationship Id="rId1734" Type="http://schemas.openxmlformats.org/officeDocument/2006/relationships/image" Target="media/image818.wmf"/><Relationship Id="rId26" Type="http://schemas.openxmlformats.org/officeDocument/2006/relationships/oleObject" Target="embeddings/oleObject7.bin"/><Relationship Id="rId231" Type="http://schemas.openxmlformats.org/officeDocument/2006/relationships/oleObject" Target="embeddings/oleObject111.bin"/><Relationship Id="rId329" Type="http://schemas.openxmlformats.org/officeDocument/2006/relationships/image" Target="media/image160.wmf"/><Relationship Id="rId536" Type="http://schemas.openxmlformats.org/officeDocument/2006/relationships/oleObject" Target="embeddings/oleObject269.bin"/><Relationship Id="rId1166" Type="http://schemas.openxmlformats.org/officeDocument/2006/relationships/image" Target="media/image550.wmf"/><Relationship Id="rId1373" Type="http://schemas.openxmlformats.org/officeDocument/2006/relationships/oleObject" Target="embeddings/oleObject723.bin"/><Relationship Id="rId175" Type="http://schemas.openxmlformats.org/officeDocument/2006/relationships/oleObject" Target="embeddings/oleObject83.bin"/><Relationship Id="rId743" Type="http://schemas.openxmlformats.org/officeDocument/2006/relationships/oleObject" Target="embeddings/oleObject377.bin"/><Relationship Id="rId950" Type="http://schemas.openxmlformats.org/officeDocument/2006/relationships/oleObject" Target="embeddings/oleObject496.bin"/><Relationship Id="rId1026" Type="http://schemas.openxmlformats.org/officeDocument/2006/relationships/oleObject" Target="embeddings/oleObject539.bin"/><Relationship Id="rId1580" Type="http://schemas.openxmlformats.org/officeDocument/2006/relationships/oleObject" Target="embeddings/oleObject831.bin"/><Relationship Id="rId1678" Type="http://schemas.openxmlformats.org/officeDocument/2006/relationships/oleObject" Target="embeddings/oleObject880.bin"/><Relationship Id="rId1801" Type="http://schemas.openxmlformats.org/officeDocument/2006/relationships/image" Target="media/image851.wmf"/><Relationship Id="rId1885" Type="http://schemas.openxmlformats.org/officeDocument/2006/relationships/image" Target="media/image884.png"/><Relationship Id="rId382" Type="http://schemas.openxmlformats.org/officeDocument/2006/relationships/image" Target="media/image185.wmf"/><Relationship Id="rId603" Type="http://schemas.openxmlformats.org/officeDocument/2006/relationships/image" Target="media/image294.wmf"/><Relationship Id="rId687" Type="http://schemas.openxmlformats.org/officeDocument/2006/relationships/image" Target="media/image334.wmf"/><Relationship Id="rId810" Type="http://schemas.openxmlformats.org/officeDocument/2006/relationships/oleObject" Target="embeddings/oleObject418.bin"/><Relationship Id="rId908" Type="http://schemas.openxmlformats.org/officeDocument/2006/relationships/image" Target="media/image428.wmf"/><Relationship Id="rId1233" Type="http://schemas.openxmlformats.org/officeDocument/2006/relationships/image" Target="media/image581.wmf"/><Relationship Id="rId1440" Type="http://schemas.openxmlformats.org/officeDocument/2006/relationships/oleObject" Target="embeddings/oleObject758.bin"/><Relationship Id="rId1538" Type="http://schemas.openxmlformats.org/officeDocument/2006/relationships/oleObject" Target="embeddings/oleObject810.bin"/><Relationship Id="rId242" Type="http://schemas.openxmlformats.org/officeDocument/2006/relationships/image" Target="media/image120.wmf"/><Relationship Id="rId894" Type="http://schemas.openxmlformats.org/officeDocument/2006/relationships/image" Target="media/image421.wmf"/><Relationship Id="rId1177" Type="http://schemas.openxmlformats.org/officeDocument/2006/relationships/image" Target="media/image555.wmf"/><Relationship Id="rId1300" Type="http://schemas.openxmlformats.org/officeDocument/2006/relationships/oleObject" Target="embeddings/oleObject681.bin"/><Relationship Id="rId1745" Type="http://schemas.openxmlformats.org/officeDocument/2006/relationships/oleObject" Target="embeddings/oleObject916.bin"/><Relationship Id="rId37" Type="http://schemas.openxmlformats.org/officeDocument/2006/relationships/image" Target="media/image19.wmf"/><Relationship Id="rId102" Type="http://schemas.openxmlformats.org/officeDocument/2006/relationships/image" Target="media/image50.wmf"/><Relationship Id="rId547" Type="http://schemas.openxmlformats.org/officeDocument/2006/relationships/image" Target="media/image267.wmf"/><Relationship Id="rId754" Type="http://schemas.openxmlformats.org/officeDocument/2006/relationships/oleObject" Target="embeddings/oleObject385.bin"/><Relationship Id="rId961" Type="http://schemas.openxmlformats.org/officeDocument/2006/relationships/oleObject" Target="embeddings/oleObject502.bin"/><Relationship Id="rId1384" Type="http://schemas.openxmlformats.org/officeDocument/2006/relationships/image" Target="media/image649.wmf"/><Relationship Id="rId1591" Type="http://schemas.openxmlformats.org/officeDocument/2006/relationships/image" Target="media/image749.wmf"/><Relationship Id="rId1605" Type="http://schemas.openxmlformats.org/officeDocument/2006/relationships/image" Target="media/image756.wmf"/><Relationship Id="rId1689" Type="http://schemas.openxmlformats.org/officeDocument/2006/relationships/image" Target="media/image798.wmf"/><Relationship Id="rId1812" Type="http://schemas.openxmlformats.org/officeDocument/2006/relationships/oleObject" Target="embeddings/oleObject950.bin"/><Relationship Id="rId90" Type="http://schemas.openxmlformats.org/officeDocument/2006/relationships/image" Target="media/image44.wmf"/><Relationship Id="rId186" Type="http://schemas.openxmlformats.org/officeDocument/2006/relationships/image" Target="media/image92.wmf"/><Relationship Id="rId393" Type="http://schemas.openxmlformats.org/officeDocument/2006/relationships/oleObject" Target="embeddings/oleObject197.bin"/><Relationship Id="rId407" Type="http://schemas.openxmlformats.org/officeDocument/2006/relationships/oleObject" Target="embeddings/oleObject204.bin"/><Relationship Id="rId614" Type="http://schemas.openxmlformats.org/officeDocument/2006/relationships/oleObject" Target="embeddings/oleObject309.bin"/><Relationship Id="rId821" Type="http://schemas.openxmlformats.org/officeDocument/2006/relationships/oleObject" Target="embeddings/oleObject424.bin"/><Relationship Id="rId1037" Type="http://schemas.openxmlformats.org/officeDocument/2006/relationships/oleObject" Target="embeddings/oleObject545.bin"/><Relationship Id="rId1244" Type="http://schemas.openxmlformats.org/officeDocument/2006/relationships/oleObject" Target="embeddings/oleObject652.bin"/><Relationship Id="rId1451" Type="http://schemas.openxmlformats.org/officeDocument/2006/relationships/oleObject" Target="embeddings/oleObject764.bin"/><Relationship Id="rId253" Type="http://schemas.openxmlformats.org/officeDocument/2006/relationships/oleObject" Target="embeddings/oleObject122.bin"/><Relationship Id="rId460" Type="http://schemas.openxmlformats.org/officeDocument/2006/relationships/image" Target="media/image224.wmf"/><Relationship Id="rId698" Type="http://schemas.openxmlformats.org/officeDocument/2006/relationships/oleObject" Target="embeddings/oleObject353.bin"/><Relationship Id="rId919" Type="http://schemas.openxmlformats.org/officeDocument/2006/relationships/oleObject" Target="embeddings/oleObject480.bin"/><Relationship Id="rId1090" Type="http://schemas.openxmlformats.org/officeDocument/2006/relationships/image" Target="media/image513.wmf"/><Relationship Id="rId1104" Type="http://schemas.openxmlformats.org/officeDocument/2006/relationships/image" Target="media/image520.wmf"/><Relationship Id="rId1311" Type="http://schemas.openxmlformats.org/officeDocument/2006/relationships/image" Target="media/image618.wmf"/><Relationship Id="rId1549" Type="http://schemas.openxmlformats.org/officeDocument/2006/relationships/image" Target="media/image728.wmf"/><Relationship Id="rId1756" Type="http://schemas.openxmlformats.org/officeDocument/2006/relationships/oleObject" Target="embeddings/oleObject922.bin"/><Relationship Id="rId48" Type="http://schemas.openxmlformats.org/officeDocument/2006/relationships/oleObject" Target="embeddings/oleObject18.bin"/><Relationship Id="rId113" Type="http://schemas.openxmlformats.org/officeDocument/2006/relationships/oleObject" Target="embeddings/oleObject52.bin"/><Relationship Id="rId320" Type="http://schemas.openxmlformats.org/officeDocument/2006/relationships/oleObject" Target="embeddings/oleObject158.bin"/><Relationship Id="rId558" Type="http://schemas.openxmlformats.org/officeDocument/2006/relationships/oleObject" Target="embeddings/oleObject280.bin"/><Relationship Id="rId765" Type="http://schemas.openxmlformats.org/officeDocument/2006/relationships/oleObject" Target="embeddings/oleObject391.bin"/><Relationship Id="rId972" Type="http://schemas.openxmlformats.org/officeDocument/2006/relationships/oleObject" Target="embeddings/oleObject510.bin"/><Relationship Id="rId1188" Type="http://schemas.openxmlformats.org/officeDocument/2006/relationships/oleObject" Target="embeddings/oleObject623.bin"/><Relationship Id="rId1395" Type="http://schemas.openxmlformats.org/officeDocument/2006/relationships/oleObject" Target="embeddings/oleObject735.bin"/><Relationship Id="rId1409" Type="http://schemas.openxmlformats.org/officeDocument/2006/relationships/image" Target="media/image661.wmf"/><Relationship Id="rId1616" Type="http://schemas.openxmlformats.org/officeDocument/2006/relationships/oleObject" Target="embeddings/oleObject849.bin"/><Relationship Id="rId1823" Type="http://schemas.openxmlformats.org/officeDocument/2006/relationships/image" Target="media/image862.wmf"/><Relationship Id="rId197" Type="http://schemas.openxmlformats.org/officeDocument/2006/relationships/oleObject" Target="embeddings/oleObject94.bin"/><Relationship Id="rId418" Type="http://schemas.openxmlformats.org/officeDocument/2006/relationships/image" Target="media/image203.wmf"/><Relationship Id="rId625" Type="http://schemas.openxmlformats.org/officeDocument/2006/relationships/image" Target="media/image305.wmf"/><Relationship Id="rId832" Type="http://schemas.openxmlformats.org/officeDocument/2006/relationships/oleObject" Target="embeddings/oleObject430.bin"/><Relationship Id="rId1048" Type="http://schemas.openxmlformats.org/officeDocument/2006/relationships/image" Target="media/image492.wmf"/><Relationship Id="rId1255" Type="http://schemas.openxmlformats.org/officeDocument/2006/relationships/image" Target="media/image592.wmf"/><Relationship Id="rId1462" Type="http://schemas.openxmlformats.org/officeDocument/2006/relationships/image" Target="media/image687.wmf"/><Relationship Id="rId264" Type="http://schemas.openxmlformats.org/officeDocument/2006/relationships/oleObject" Target="embeddings/oleObject128.bin"/><Relationship Id="rId471" Type="http://schemas.openxmlformats.org/officeDocument/2006/relationships/oleObject" Target="embeddings/oleObject236.bin"/><Relationship Id="rId1115" Type="http://schemas.openxmlformats.org/officeDocument/2006/relationships/oleObject" Target="embeddings/oleObject584.bin"/><Relationship Id="rId1322" Type="http://schemas.openxmlformats.org/officeDocument/2006/relationships/oleObject" Target="embeddings/oleObject694.bin"/><Relationship Id="rId1767" Type="http://schemas.openxmlformats.org/officeDocument/2006/relationships/image" Target="media/image834.wmf"/><Relationship Id="rId59" Type="http://schemas.openxmlformats.org/officeDocument/2006/relationships/image" Target="media/image30.wmf"/><Relationship Id="rId124" Type="http://schemas.openxmlformats.org/officeDocument/2006/relationships/image" Target="media/image61.wmf"/><Relationship Id="rId569" Type="http://schemas.openxmlformats.org/officeDocument/2006/relationships/image" Target="media/image278.wmf"/><Relationship Id="rId776" Type="http://schemas.openxmlformats.org/officeDocument/2006/relationships/image" Target="media/image372.wmf"/><Relationship Id="rId983" Type="http://schemas.openxmlformats.org/officeDocument/2006/relationships/oleObject" Target="embeddings/oleObject516.bin"/><Relationship Id="rId1199" Type="http://schemas.openxmlformats.org/officeDocument/2006/relationships/image" Target="media/image564.wmf"/><Relationship Id="rId1627" Type="http://schemas.openxmlformats.org/officeDocument/2006/relationships/image" Target="media/image767.wmf"/><Relationship Id="rId1834" Type="http://schemas.openxmlformats.org/officeDocument/2006/relationships/oleObject" Target="embeddings/oleObject961.bin"/><Relationship Id="rId331" Type="http://schemas.openxmlformats.org/officeDocument/2006/relationships/image" Target="media/image161.wmf"/><Relationship Id="rId429" Type="http://schemas.openxmlformats.org/officeDocument/2006/relationships/oleObject" Target="embeddings/oleObject215.bin"/><Relationship Id="rId636" Type="http://schemas.openxmlformats.org/officeDocument/2006/relationships/oleObject" Target="embeddings/oleObject320.bin"/><Relationship Id="rId1059" Type="http://schemas.openxmlformats.org/officeDocument/2006/relationships/oleObject" Target="embeddings/oleObject556.bin"/><Relationship Id="rId1266" Type="http://schemas.openxmlformats.org/officeDocument/2006/relationships/oleObject" Target="embeddings/oleObject664.bin"/><Relationship Id="rId1473" Type="http://schemas.openxmlformats.org/officeDocument/2006/relationships/oleObject" Target="embeddings/oleObject776.bin"/><Relationship Id="rId843" Type="http://schemas.openxmlformats.org/officeDocument/2006/relationships/oleObject" Target="embeddings/oleObject436.bin"/><Relationship Id="rId1126" Type="http://schemas.openxmlformats.org/officeDocument/2006/relationships/image" Target="media/image530.wmf"/><Relationship Id="rId1680" Type="http://schemas.openxmlformats.org/officeDocument/2006/relationships/oleObject" Target="embeddings/oleObject881.bin"/><Relationship Id="rId1778" Type="http://schemas.openxmlformats.org/officeDocument/2006/relationships/oleObject" Target="embeddings/oleObject933.bin"/><Relationship Id="rId275" Type="http://schemas.openxmlformats.org/officeDocument/2006/relationships/image" Target="media/image136.wmf"/><Relationship Id="rId482" Type="http://schemas.openxmlformats.org/officeDocument/2006/relationships/image" Target="media/image235.wmf"/><Relationship Id="rId703" Type="http://schemas.openxmlformats.org/officeDocument/2006/relationships/image" Target="media/image342.wmf"/><Relationship Id="rId910" Type="http://schemas.openxmlformats.org/officeDocument/2006/relationships/image" Target="media/image429.wmf"/><Relationship Id="rId1333" Type="http://schemas.openxmlformats.org/officeDocument/2006/relationships/image" Target="media/image627.wmf"/><Relationship Id="rId1540" Type="http://schemas.openxmlformats.org/officeDocument/2006/relationships/oleObject" Target="embeddings/oleObject811.bin"/><Relationship Id="rId1638" Type="http://schemas.openxmlformats.org/officeDocument/2006/relationships/oleObject" Target="embeddings/oleObject860.bin"/><Relationship Id="rId135" Type="http://schemas.openxmlformats.org/officeDocument/2006/relationships/oleObject" Target="embeddings/oleObject63.bin"/><Relationship Id="rId342" Type="http://schemas.openxmlformats.org/officeDocument/2006/relationships/image" Target="media/image166.wmf"/><Relationship Id="rId787" Type="http://schemas.openxmlformats.org/officeDocument/2006/relationships/oleObject" Target="embeddings/oleObject404.bin"/><Relationship Id="rId994" Type="http://schemas.openxmlformats.org/officeDocument/2006/relationships/image" Target="media/image467.wmf"/><Relationship Id="rId1400" Type="http://schemas.openxmlformats.org/officeDocument/2006/relationships/image" Target="media/image657.wmf"/><Relationship Id="rId1845" Type="http://schemas.openxmlformats.org/officeDocument/2006/relationships/image" Target="media/image872.wmf"/><Relationship Id="rId202" Type="http://schemas.openxmlformats.org/officeDocument/2006/relationships/image" Target="media/image100.wmf"/><Relationship Id="rId647" Type="http://schemas.openxmlformats.org/officeDocument/2006/relationships/image" Target="media/image316.wmf"/><Relationship Id="rId854" Type="http://schemas.openxmlformats.org/officeDocument/2006/relationships/image" Target="media/image406.wmf"/><Relationship Id="rId1277" Type="http://schemas.openxmlformats.org/officeDocument/2006/relationships/image" Target="media/image602.wmf"/><Relationship Id="rId1484" Type="http://schemas.openxmlformats.org/officeDocument/2006/relationships/image" Target="media/image697.wmf"/><Relationship Id="rId1691" Type="http://schemas.openxmlformats.org/officeDocument/2006/relationships/image" Target="media/image799.wmf"/><Relationship Id="rId1705" Type="http://schemas.openxmlformats.org/officeDocument/2006/relationships/image" Target="media/image806.wmf"/><Relationship Id="rId286" Type="http://schemas.openxmlformats.org/officeDocument/2006/relationships/image" Target="media/image141.wmf"/><Relationship Id="rId493" Type="http://schemas.openxmlformats.org/officeDocument/2006/relationships/oleObject" Target="embeddings/oleObject247.bin"/><Relationship Id="rId507" Type="http://schemas.openxmlformats.org/officeDocument/2006/relationships/oleObject" Target="embeddings/oleObject254.bin"/><Relationship Id="rId714" Type="http://schemas.openxmlformats.org/officeDocument/2006/relationships/image" Target="media/image346.wmf"/><Relationship Id="rId921" Type="http://schemas.openxmlformats.org/officeDocument/2006/relationships/oleObject" Target="embeddings/oleObject481.bin"/><Relationship Id="rId1137" Type="http://schemas.openxmlformats.org/officeDocument/2006/relationships/oleObject" Target="embeddings/oleObject596.bin"/><Relationship Id="rId1344" Type="http://schemas.openxmlformats.org/officeDocument/2006/relationships/oleObject" Target="embeddings/oleObject707.bin"/><Relationship Id="rId1551" Type="http://schemas.openxmlformats.org/officeDocument/2006/relationships/image" Target="media/image729.wmf"/><Relationship Id="rId1789" Type="http://schemas.openxmlformats.org/officeDocument/2006/relationships/image" Target="media/image845.wmf"/><Relationship Id="rId50" Type="http://schemas.openxmlformats.org/officeDocument/2006/relationships/oleObject" Target="embeddings/oleObject19.bin"/><Relationship Id="rId146" Type="http://schemas.openxmlformats.org/officeDocument/2006/relationships/image" Target="media/image72.wmf"/><Relationship Id="rId353" Type="http://schemas.openxmlformats.org/officeDocument/2006/relationships/image" Target="media/image171.wmf"/><Relationship Id="rId560" Type="http://schemas.openxmlformats.org/officeDocument/2006/relationships/oleObject" Target="embeddings/oleObject281.bin"/><Relationship Id="rId798" Type="http://schemas.openxmlformats.org/officeDocument/2006/relationships/oleObject" Target="embeddings/oleObject410.bin"/><Relationship Id="rId1190" Type="http://schemas.openxmlformats.org/officeDocument/2006/relationships/oleObject" Target="embeddings/oleObject624.bin"/><Relationship Id="rId1204" Type="http://schemas.openxmlformats.org/officeDocument/2006/relationships/oleObject" Target="embeddings/oleObject632.bin"/><Relationship Id="rId1411" Type="http://schemas.openxmlformats.org/officeDocument/2006/relationships/image" Target="media/image662.wmf"/><Relationship Id="rId1649" Type="http://schemas.openxmlformats.org/officeDocument/2006/relationships/image" Target="media/image778.wmf"/><Relationship Id="rId1856" Type="http://schemas.openxmlformats.org/officeDocument/2006/relationships/oleObject" Target="embeddings/oleObject973.bin"/><Relationship Id="rId213" Type="http://schemas.openxmlformats.org/officeDocument/2006/relationships/oleObject" Target="embeddings/oleObject102.bin"/><Relationship Id="rId420" Type="http://schemas.openxmlformats.org/officeDocument/2006/relationships/image" Target="media/image204.wmf"/><Relationship Id="rId658" Type="http://schemas.openxmlformats.org/officeDocument/2006/relationships/oleObject" Target="embeddings/oleObject331.bin"/><Relationship Id="rId865" Type="http://schemas.openxmlformats.org/officeDocument/2006/relationships/oleObject" Target="embeddings/oleObject449.bin"/><Relationship Id="rId1050" Type="http://schemas.openxmlformats.org/officeDocument/2006/relationships/image" Target="media/image493.wmf"/><Relationship Id="rId1288" Type="http://schemas.openxmlformats.org/officeDocument/2006/relationships/oleObject" Target="embeddings/oleObject675.bin"/><Relationship Id="rId1495" Type="http://schemas.openxmlformats.org/officeDocument/2006/relationships/image" Target="media/image702.wmf"/><Relationship Id="rId1509" Type="http://schemas.openxmlformats.org/officeDocument/2006/relationships/image" Target="media/image709.wmf"/><Relationship Id="rId1716" Type="http://schemas.openxmlformats.org/officeDocument/2006/relationships/oleObject" Target="embeddings/oleObject899.bin"/><Relationship Id="rId297" Type="http://schemas.openxmlformats.org/officeDocument/2006/relationships/image" Target="media/image146.wmf"/><Relationship Id="rId518" Type="http://schemas.openxmlformats.org/officeDocument/2006/relationships/image" Target="media/image253.wmf"/><Relationship Id="rId725" Type="http://schemas.openxmlformats.org/officeDocument/2006/relationships/oleObject" Target="embeddings/oleObject368.bin"/><Relationship Id="rId932" Type="http://schemas.openxmlformats.org/officeDocument/2006/relationships/image" Target="media/image440.wmf"/><Relationship Id="rId1148" Type="http://schemas.openxmlformats.org/officeDocument/2006/relationships/image" Target="media/image541.wmf"/><Relationship Id="rId1355" Type="http://schemas.openxmlformats.org/officeDocument/2006/relationships/image" Target="media/image636.wmf"/><Relationship Id="rId1562" Type="http://schemas.openxmlformats.org/officeDocument/2006/relationships/oleObject" Target="embeddings/oleObject822.bin"/><Relationship Id="rId157" Type="http://schemas.openxmlformats.org/officeDocument/2006/relationships/oleObject" Target="embeddings/oleObject74.bin"/><Relationship Id="rId364" Type="http://schemas.openxmlformats.org/officeDocument/2006/relationships/image" Target="media/image176.wmf"/><Relationship Id="rId1008" Type="http://schemas.openxmlformats.org/officeDocument/2006/relationships/image" Target="media/image473.wmf"/><Relationship Id="rId1215" Type="http://schemas.openxmlformats.org/officeDocument/2006/relationships/image" Target="media/image572.wmf"/><Relationship Id="rId1422" Type="http://schemas.openxmlformats.org/officeDocument/2006/relationships/oleObject" Target="embeddings/oleObject749.bin"/><Relationship Id="rId1867" Type="http://schemas.openxmlformats.org/officeDocument/2006/relationships/oleObject" Target="embeddings/oleObject979.bin"/><Relationship Id="rId61" Type="http://schemas.openxmlformats.org/officeDocument/2006/relationships/image" Target="media/image31.wmf"/><Relationship Id="rId571" Type="http://schemas.openxmlformats.org/officeDocument/2006/relationships/image" Target="media/image279.wmf"/><Relationship Id="rId669" Type="http://schemas.openxmlformats.org/officeDocument/2006/relationships/image" Target="media/image327.wmf"/><Relationship Id="rId876" Type="http://schemas.openxmlformats.org/officeDocument/2006/relationships/image" Target="media/image414.wmf"/><Relationship Id="rId1299" Type="http://schemas.openxmlformats.org/officeDocument/2006/relationships/image" Target="media/image613.wmf"/><Relationship Id="rId1727" Type="http://schemas.openxmlformats.org/officeDocument/2006/relationships/image" Target="media/image815.wmf"/><Relationship Id="rId19" Type="http://schemas.openxmlformats.org/officeDocument/2006/relationships/image" Target="media/image10.wmf"/><Relationship Id="rId224" Type="http://schemas.openxmlformats.org/officeDocument/2006/relationships/image" Target="media/image111.wmf"/><Relationship Id="rId431" Type="http://schemas.openxmlformats.org/officeDocument/2006/relationships/oleObject" Target="embeddings/oleObject216.bin"/><Relationship Id="rId529" Type="http://schemas.openxmlformats.org/officeDocument/2006/relationships/image" Target="media/image258.wmf"/><Relationship Id="rId736" Type="http://schemas.openxmlformats.org/officeDocument/2006/relationships/image" Target="media/image357.wmf"/><Relationship Id="rId1061" Type="http://schemas.openxmlformats.org/officeDocument/2006/relationships/oleObject" Target="embeddings/oleObject557.bin"/><Relationship Id="rId1159" Type="http://schemas.openxmlformats.org/officeDocument/2006/relationships/oleObject" Target="embeddings/oleObject607.bin"/><Relationship Id="rId1366" Type="http://schemas.openxmlformats.org/officeDocument/2006/relationships/image" Target="media/image641.wmf"/><Relationship Id="rId168" Type="http://schemas.openxmlformats.org/officeDocument/2006/relationships/image" Target="media/image83.wmf"/><Relationship Id="rId943" Type="http://schemas.openxmlformats.org/officeDocument/2006/relationships/oleObject" Target="embeddings/oleObject492.bin"/><Relationship Id="rId1019" Type="http://schemas.openxmlformats.org/officeDocument/2006/relationships/oleObject" Target="embeddings/oleObject535.bin"/><Relationship Id="rId1573" Type="http://schemas.openxmlformats.org/officeDocument/2006/relationships/image" Target="media/image740.wmf"/><Relationship Id="rId1780" Type="http://schemas.openxmlformats.org/officeDocument/2006/relationships/oleObject" Target="embeddings/oleObject934.bin"/><Relationship Id="rId1878" Type="http://schemas.openxmlformats.org/officeDocument/2006/relationships/hyperlink" Target="http://www.uq.edu.au/study/course.html?course_code=STAT4403" TargetMode="External"/><Relationship Id="rId72" Type="http://schemas.openxmlformats.org/officeDocument/2006/relationships/image" Target="media/image36.wmf"/><Relationship Id="rId375" Type="http://schemas.openxmlformats.org/officeDocument/2006/relationships/oleObject" Target="embeddings/oleObject188.bin"/><Relationship Id="rId582" Type="http://schemas.openxmlformats.org/officeDocument/2006/relationships/oleObject" Target="embeddings/oleObject292.bin"/><Relationship Id="rId803" Type="http://schemas.openxmlformats.org/officeDocument/2006/relationships/oleObject" Target="embeddings/oleObject414.bin"/><Relationship Id="rId1226" Type="http://schemas.openxmlformats.org/officeDocument/2006/relationships/oleObject" Target="embeddings/oleObject643.bin"/><Relationship Id="rId1433" Type="http://schemas.openxmlformats.org/officeDocument/2006/relationships/image" Target="media/image673.wmf"/><Relationship Id="rId1640" Type="http://schemas.openxmlformats.org/officeDocument/2006/relationships/oleObject" Target="embeddings/oleObject861.bin"/><Relationship Id="rId1738" Type="http://schemas.openxmlformats.org/officeDocument/2006/relationships/image" Target="media/image820.wmf"/><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image" Target="media/image215.wmf"/><Relationship Id="rId887" Type="http://schemas.openxmlformats.org/officeDocument/2006/relationships/oleObject" Target="embeddings/oleObject464.bin"/><Relationship Id="rId1072" Type="http://schemas.openxmlformats.org/officeDocument/2006/relationships/image" Target="media/image504.wmf"/><Relationship Id="rId1500" Type="http://schemas.openxmlformats.org/officeDocument/2006/relationships/oleObject" Target="embeddings/oleObject790.bin"/><Relationship Id="rId302" Type="http://schemas.openxmlformats.org/officeDocument/2006/relationships/image" Target="media/image148.wmf"/><Relationship Id="rId747" Type="http://schemas.openxmlformats.org/officeDocument/2006/relationships/oleObject" Target="embeddings/oleObject379.bin"/><Relationship Id="rId954" Type="http://schemas.openxmlformats.org/officeDocument/2006/relationships/oleObject" Target="embeddings/oleObject498.bin"/><Relationship Id="rId1377" Type="http://schemas.openxmlformats.org/officeDocument/2006/relationships/image" Target="media/image646.wmf"/><Relationship Id="rId1584" Type="http://schemas.openxmlformats.org/officeDocument/2006/relationships/oleObject" Target="embeddings/oleObject833.bin"/><Relationship Id="rId1791" Type="http://schemas.openxmlformats.org/officeDocument/2006/relationships/image" Target="media/image846.wmf"/><Relationship Id="rId1805" Type="http://schemas.openxmlformats.org/officeDocument/2006/relationships/image" Target="media/image853.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87.wmf"/><Relationship Id="rId593" Type="http://schemas.openxmlformats.org/officeDocument/2006/relationships/image" Target="media/image290.wmf"/><Relationship Id="rId607" Type="http://schemas.openxmlformats.org/officeDocument/2006/relationships/image" Target="media/image296.wmf"/><Relationship Id="rId814" Type="http://schemas.openxmlformats.org/officeDocument/2006/relationships/image" Target="media/image388.wmf"/><Relationship Id="rId1237" Type="http://schemas.openxmlformats.org/officeDocument/2006/relationships/image" Target="media/image583.wmf"/><Relationship Id="rId1444" Type="http://schemas.openxmlformats.org/officeDocument/2006/relationships/image" Target="media/image678.wmf"/><Relationship Id="rId1651" Type="http://schemas.openxmlformats.org/officeDocument/2006/relationships/image" Target="media/image779.wmf"/><Relationship Id="rId246" Type="http://schemas.openxmlformats.org/officeDocument/2006/relationships/image" Target="media/image122.wmf"/><Relationship Id="rId453" Type="http://schemas.openxmlformats.org/officeDocument/2006/relationships/oleObject" Target="embeddings/oleObject227.bin"/><Relationship Id="rId660" Type="http://schemas.openxmlformats.org/officeDocument/2006/relationships/oleObject" Target="embeddings/oleObject332.bin"/><Relationship Id="rId898" Type="http://schemas.openxmlformats.org/officeDocument/2006/relationships/image" Target="media/image423.wmf"/><Relationship Id="rId1083" Type="http://schemas.openxmlformats.org/officeDocument/2006/relationships/oleObject" Target="embeddings/oleObject568.bin"/><Relationship Id="rId1290" Type="http://schemas.openxmlformats.org/officeDocument/2006/relationships/oleObject" Target="embeddings/oleObject676.bin"/><Relationship Id="rId1304" Type="http://schemas.openxmlformats.org/officeDocument/2006/relationships/oleObject" Target="embeddings/oleObject683.bin"/><Relationship Id="rId1511" Type="http://schemas.openxmlformats.org/officeDocument/2006/relationships/image" Target="media/image710.wmf"/><Relationship Id="rId1749" Type="http://schemas.openxmlformats.org/officeDocument/2006/relationships/oleObject" Target="embeddings/oleObject918.bin"/><Relationship Id="rId106" Type="http://schemas.openxmlformats.org/officeDocument/2006/relationships/image" Target="media/image52.wmf"/><Relationship Id="rId313" Type="http://schemas.openxmlformats.org/officeDocument/2006/relationships/image" Target="media/image153.wmf"/><Relationship Id="rId758" Type="http://schemas.openxmlformats.org/officeDocument/2006/relationships/image" Target="media/image365.wmf"/><Relationship Id="rId965" Type="http://schemas.openxmlformats.org/officeDocument/2006/relationships/oleObject" Target="embeddings/oleObject505.bin"/><Relationship Id="rId1150" Type="http://schemas.openxmlformats.org/officeDocument/2006/relationships/image" Target="media/image542.wmf"/><Relationship Id="rId1388" Type="http://schemas.openxmlformats.org/officeDocument/2006/relationships/image" Target="media/image651.wmf"/><Relationship Id="rId1595" Type="http://schemas.openxmlformats.org/officeDocument/2006/relationships/image" Target="media/image751.wmf"/><Relationship Id="rId1609" Type="http://schemas.openxmlformats.org/officeDocument/2006/relationships/image" Target="media/image758.wmf"/><Relationship Id="rId1816" Type="http://schemas.openxmlformats.org/officeDocument/2006/relationships/oleObject" Target="embeddings/oleObject952.bin"/><Relationship Id="rId10" Type="http://schemas.openxmlformats.org/officeDocument/2006/relationships/image" Target="media/image4.png"/><Relationship Id="rId94" Type="http://schemas.openxmlformats.org/officeDocument/2006/relationships/image" Target="media/image46.wmf"/><Relationship Id="rId397" Type="http://schemas.openxmlformats.org/officeDocument/2006/relationships/oleObject" Target="embeddings/oleObject199.bin"/><Relationship Id="rId520" Type="http://schemas.openxmlformats.org/officeDocument/2006/relationships/image" Target="media/image254.wmf"/><Relationship Id="rId618" Type="http://schemas.openxmlformats.org/officeDocument/2006/relationships/oleObject" Target="embeddings/oleObject311.bin"/><Relationship Id="rId825" Type="http://schemas.openxmlformats.org/officeDocument/2006/relationships/oleObject" Target="embeddings/oleObject426.bin"/><Relationship Id="rId1248" Type="http://schemas.openxmlformats.org/officeDocument/2006/relationships/oleObject" Target="embeddings/oleObject654.bin"/><Relationship Id="rId1455" Type="http://schemas.openxmlformats.org/officeDocument/2006/relationships/oleObject" Target="embeddings/oleObject766.bin"/><Relationship Id="rId1662" Type="http://schemas.openxmlformats.org/officeDocument/2006/relationships/oleObject" Target="embeddings/oleObject872.bin"/><Relationship Id="rId257" Type="http://schemas.openxmlformats.org/officeDocument/2006/relationships/image" Target="media/image127.wmf"/><Relationship Id="rId464" Type="http://schemas.openxmlformats.org/officeDocument/2006/relationships/image" Target="media/image226.wmf"/><Relationship Id="rId1010" Type="http://schemas.openxmlformats.org/officeDocument/2006/relationships/image" Target="media/image474.wmf"/><Relationship Id="rId1094" Type="http://schemas.openxmlformats.org/officeDocument/2006/relationships/image" Target="media/image515.wmf"/><Relationship Id="rId1108" Type="http://schemas.openxmlformats.org/officeDocument/2006/relationships/image" Target="media/image522.wmf"/><Relationship Id="rId1315" Type="http://schemas.openxmlformats.org/officeDocument/2006/relationships/image" Target="media/image620.wmf"/><Relationship Id="rId117" Type="http://schemas.openxmlformats.org/officeDocument/2006/relationships/oleObject" Target="embeddings/oleObject54.bin"/><Relationship Id="rId671" Type="http://schemas.openxmlformats.org/officeDocument/2006/relationships/oleObject" Target="embeddings/oleObject338.bin"/><Relationship Id="rId769" Type="http://schemas.openxmlformats.org/officeDocument/2006/relationships/oleObject" Target="embeddings/oleObject395.bin"/><Relationship Id="rId976" Type="http://schemas.openxmlformats.org/officeDocument/2006/relationships/image" Target="media/image458.wmf"/><Relationship Id="rId1399" Type="http://schemas.openxmlformats.org/officeDocument/2006/relationships/oleObject" Target="embeddings/oleObject737.bin"/><Relationship Id="rId324" Type="http://schemas.openxmlformats.org/officeDocument/2006/relationships/image" Target="media/image158.wmf"/><Relationship Id="rId531" Type="http://schemas.openxmlformats.org/officeDocument/2006/relationships/image" Target="media/image259.wmf"/><Relationship Id="rId629" Type="http://schemas.openxmlformats.org/officeDocument/2006/relationships/image" Target="media/image307.wmf"/><Relationship Id="rId1161" Type="http://schemas.openxmlformats.org/officeDocument/2006/relationships/oleObject" Target="embeddings/oleObject608.bin"/><Relationship Id="rId1259" Type="http://schemas.openxmlformats.org/officeDocument/2006/relationships/oleObject" Target="embeddings/oleObject660.bin"/><Relationship Id="rId1466" Type="http://schemas.openxmlformats.org/officeDocument/2006/relationships/oleObject" Target="embeddings/oleObject772.bin"/><Relationship Id="rId836" Type="http://schemas.openxmlformats.org/officeDocument/2006/relationships/image" Target="media/image398.wmf"/><Relationship Id="rId1021" Type="http://schemas.openxmlformats.org/officeDocument/2006/relationships/image" Target="media/image479.wmf"/><Relationship Id="rId1119" Type="http://schemas.openxmlformats.org/officeDocument/2006/relationships/oleObject" Target="embeddings/oleObject586.bin"/><Relationship Id="rId1673" Type="http://schemas.openxmlformats.org/officeDocument/2006/relationships/image" Target="media/image790.wmf"/><Relationship Id="rId1880" Type="http://schemas.openxmlformats.org/officeDocument/2006/relationships/hyperlink" Target="http://en.wikipedia.org/wiki/Stochastic_process" TargetMode="External"/><Relationship Id="rId903" Type="http://schemas.openxmlformats.org/officeDocument/2006/relationships/oleObject" Target="embeddings/oleObject472.bin"/><Relationship Id="rId1326" Type="http://schemas.openxmlformats.org/officeDocument/2006/relationships/oleObject" Target="embeddings/oleObject697.bin"/><Relationship Id="rId1533" Type="http://schemas.openxmlformats.org/officeDocument/2006/relationships/image" Target="media/image720.wmf"/><Relationship Id="rId1740" Type="http://schemas.openxmlformats.org/officeDocument/2006/relationships/image" Target="media/image821.wmf"/><Relationship Id="rId32" Type="http://schemas.openxmlformats.org/officeDocument/2006/relationships/oleObject" Target="embeddings/oleObject10.bin"/><Relationship Id="rId1600" Type="http://schemas.openxmlformats.org/officeDocument/2006/relationships/oleObject" Target="embeddings/oleObject841.bin"/><Relationship Id="rId1838" Type="http://schemas.openxmlformats.org/officeDocument/2006/relationships/image" Target="media/image869.wmf"/><Relationship Id="rId181" Type="http://schemas.openxmlformats.org/officeDocument/2006/relationships/oleObject" Target="embeddings/oleObject86.bin"/><Relationship Id="rId279" Type="http://schemas.openxmlformats.org/officeDocument/2006/relationships/image" Target="media/image138.wmf"/><Relationship Id="rId486" Type="http://schemas.openxmlformats.org/officeDocument/2006/relationships/image" Target="media/image237.wmf"/><Relationship Id="rId693" Type="http://schemas.openxmlformats.org/officeDocument/2006/relationships/image" Target="media/image337.wmf"/><Relationship Id="rId139" Type="http://schemas.openxmlformats.org/officeDocument/2006/relationships/oleObject" Target="embeddings/oleObject65.bin"/><Relationship Id="rId346" Type="http://schemas.openxmlformats.org/officeDocument/2006/relationships/image" Target="media/image168.wmf"/><Relationship Id="rId553" Type="http://schemas.openxmlformats.org/officeDocument/2006/relationships/image" Target="media/image270.wmf"/><Relationship Id="rId760" Type="http://schemas.openxmlformats.org/officeDocument/2006/relationships/image" Target="media/image366.wmf"/><Relationship Id="rId998" Type="http://schemas.openxmlformats.org/officeDocument/2006/relationships/image" Target="media/image469.wmf"/><Relationship Id="rId1183" Type="http://schemas.openxmlformats.org/officeDocument/2006/relationships/image" Target="media/image558.wmf"/><Relationship Id="rId1390" Type="http://schemas.openxmlformats.org/officeDocument/2006/relationships/image" Target="media/image652.wmf"/><Relationship Id="rId206" Type="http://schemas.openxmlformats.org/officeDocument/2006/relationships/image" Target="media/image102.wmf"/><Relationship Id="rId413" Type="http://schemas.openxmlformats.org/officeDocument/2006/relationships/oleObject" Target="embeddings/oleObject207.bin"/><Relationship Id="rId858" Type="http://schemas.openxmlformats.org/officeDocument/2006/relationships/image" Target="media/image408.wmf"/><Relationship Id="rId1043" Type="http://schemas.openxmlformats.org/officeDocument/2006/relationships/oleObject" Target="embeddings/oleObject548.bin"/><Relationship Id="rId1488" Type="http://schemas.openxmlformats.org/officeDocument/2006/relationships/image" Target="media/image699.wmf"/><Relationship Id="rId1695" Type="http://schemas.openxmlformats.org/officeDocument/2006/relationships/image" Target="media/image801.wmf"/><Relationship Id="rId620" Type="http://schemas.openxmlformats.org/officeDocument/2006/relationships/oleObject" Target="embeddings/oleObject312.bin"/><Relationship Id="rId718" Type="http://schemas.openxmlformats.org/officeDocument/2006/relationships/image" Target="media/image348.wmf"/><Relationship Id="rId925" Type="http://schemas.openxmlformats.org/officeDocument/2006/relationships/oleObject" Target="embeddings/oleObject483.bin"/><Relationship Id="rId1250" Type="http://schemas.openxmlformats.org/officeDocument/2006/relationships/oleObject" Target="embeddings/oleObject655.bin"/><Relationship Id="rId1348" Type="http://schemas.openxmlformats.org/officeDocument/2006/relationships/oleObject" Target="embeddings/oleObject709.bin"/><Relationship Id="rId1555" Type="http://schemas.openxmlformats.org/officeDocument/2006/relationships/image" Target="media/image731.wmf"/><Relationship Id="rId1762" Type="http://schemas.openxmlformats.org/officeDocument/2006/relationships/oleObject" Target="embeddings/oleObject925.bin"/><Relationship Id="rId1110" Type="http://schemas.openxmlformats.org/officeDocument/2006/relationships/image" Target="media/image523.wmf"/><Relationship Id="rId1208" Type="http://schemas.openxmlformats.org/officeDocument/2006/relationships/oleObject" Target="embeddings/oleObject634.bin"/><Relationship Id="rId1415" Type="http://schemas.openxmlformats.org/officeDocument/2006/relationships/image" Target="media/image664.wmf"/><Relationship Id="rId54" Type="http://schemas.openxmlformats.org/officeDocument/2006/relationships/oleObject" Target="embeddings/oleObject21.bin"/><Relationship Id="rId1622" Type="http://schemas.openxmlformats.org/officeDocument/2006/relationships/oleObject" Target="embeddings/oleObject852.bin"/><Relationship Id="rId270" Type="http://schemas.openxmlformats.org/officeDocument/2006/relationships/oleObject" Target="embeddings/oleObject131.bin"/><Relationship Id="rId130" Type="http://schemas.openxmlformats.org/officeDocument/2006/relationships/image" Target="media/image64.wmf"/><Relationship Id="rId368" Type="http://schemas.openxmlformats.org/officeDocument/2006/relationships/image" Target="media/image178.wmf"/><Relationship Id="rId575" Type="http://schemas.openxmlformats.org/officeDocument/2006/relationships/image" Target="media/image281.wmf"/><Relationship Id="rId782" Type="http://schemas.openxmlformats.org/officeDocument/2006/relationships/image" Target="media/image375.wmf"/><Relationship Id="rId228" Type="http://schemas.openxmlformats.org/officeDocument/2006/relationships/image" Target="media/image113.wmf"/><Relationship Id="rId435" Type="http://schemas.openxmlformats.org/officeDocument/2006/relationships/oleObject" Target="embeddings/oleObject218.bin"/><Relationship Id="rId642" Type="http://schemas.openxmlformats.org/officeDocument/2006/relationships/oleObject" Target="embeddings/oleObject323.bin"/><Relationship Id="rId1065" Type="http://schemas.openxmlformats.org/officeDocument/2006/relationships/oleObject" Target="embeddings/oleObject559.bin"/><Relationship Id="rId1272" Type="http://schemas.openxmlformats.org/officeDocument/2006/relationships/oleObject" Target="embeddings/oleObject667.bin"/><Relationship Id="rId502" Type="http://schemas.openxmlformats.org/officeDocument/2006/relationships/image" Target="media/image245.wmf"/><Relationship Id="rId947" Type="http://schemas.openxmlformats.org/officeDocument/2006/relationships/image" Target="media/image447.wmf"/><Relationship Id="rId1132" Type="http://schemas.openxmlformats.org/officeDocument/2006/relationships/image" Target="media/image533.wmf"/><Relationship Id="rId1577" Type="http://schemas.openxmlformats.org/officeDocument/2006/relationships/image" Target="media/image742.wmf"/><Relationship Id="rId1784" Type="http://schemas.openxmlformats.org/officeDocument/2006/relationships/oleObject" Target="embeddings/oleObject936.bin"/><Relationship Id="rId76" Type="http://schemas.openxmlformats.org/officeDocument/2006/relationships/image" Target="media/image38.wmf"/><Relationship Id="rId807" Type="http://schemas.openxmlformats.org/officeDocument/2006/relationships/oleObject" Target="embeddings/oleObject416.bin"/><Relationship Id="rId1437" Type="http://schemas.openxmlformats.org/officeDocument/2006/relationships/image" Target="media/image675.wmf"/><Relationship Id="rId1644" Type="http://schemas.openxmlformats.org/officeDocument/2006/relationships/oleObject" Target="embeddings/oleObject863.bin"/><Relationship Id="rId1851" Type="http://schemas.openxmlformats.org/officeDocument/2006/relationships/image" Target="media/image875.wmf"/><Relationship Id="rId1504" Type="http://schemas.openxmlformats.org/officeDocument/2006/relationships/oleObject" Target="embeddings/oleObject792.bin"/><Relationship Id="rId1711" Type="http://schemas.openxmlformats.org/officeDocument/2006/relationships/image" Target="media/image809.wmf"/><Relationship Id="rId292" Type="http://schemas.openxmlformats.org/officeDocument/2006/relationships/oleObject" Target="embeddings/oleObject143.bin"/><Relationship Id="rId1809" Type="http://schemas.openxmlformats.org/officeDocument/2006/relationships/image" Target="media/image855.wmf"/><Relationship Id="rId597" Type="http://schemas.openxmlformats.org/officeDocument/2006/relationships/image" Target="media/image291.wmf"/><Relationship Id="rId152" Type="http://schemas.openxmlformats.org/officeDocument/2006/relationships/image" Target="media/image75.wmf"/><Relationship Id="rId457" Type="http://schemas.openxmlformats.org/officeDocument/2006/relationships/oleObject" Target="embeddings/oleObject229.bin"/><Relationship Id="rId1087" Type="http://schemas.openxmlformats.org/officeDocument/2006/relationships/oleObject" Target="embeddings/oleObject570.bin"/><Relationship Id="rId1294" Type="http://schemas.openxmlformats.org/officeDocument/2006/relationships/oleObject" Target="embeddings/oleObject678.bin"/><Relationship Id="rId664" Type="http://schemas.openxmlformats.org/officeDocument/2006/relationships/oleObject" Target="embeddings/oleObject334.bin"/><Relationship Id="rId871" Type="http://schemas.openxmlformats.org/officeDocument/2006/relationships/oleObject" Target="embeddings/oleObject454.bin"/><Relationship Id="rId969" Type="http://schemas.openxmlformats.org/officeDocument/2006/relationships/oleObject" Target="embeddings/oleObject508.bin"/><Relationship Id="rId1599" Type="http://schemas.openxmlformats.org/officeDocument/2006/relationships/image" Target="media/image753.wmf"/><Relationship Id="rId317" Type="http://schemas.openxmlformats.org/officeDocument/2006/relationships/image" Target="media/image155.wmf"/><Relationship Id="rId524" Type="http://schemas.openxmlformats.org/officeDocument/2006/relationships/oleObject" Target="embeddings/oleObject263.bin"/><Relationship Id="rId731" Type="http://schemas.openxmlformats.org/officeDocument/2006/relationships/oleObject" Target="embeddings/oleObject371.bin"/><Relationship Id="rId1154" Type="http://schemas.openxmlformats.org/officeDocument/2006/relationships/image" Target="media/image544.wmf"/><Relationship Id="rId1361" Type="http://schemas.openxmlformats.org/officeDocument/2006/relationships/oleObject" Target="embeddings/oleObject717.bin"/><Relationship Id="rId1459" Type="http://schemas.openxmlformats.org/officeDocument/2006/relationships/oleObject" Target="embeddings/oleObject768.bin"/><Relationship Id="rId98" Type="http://schemas.openxmlformats.org/officeDocument/2006/relationships/image" Target="media/image48.wmf"/><Relationship Id="rId829" Type="http://schemas.openxmlformats.org/officeDocument/2006/relationships/oleObject" Target="embeddings/oleObject428.bin"/><Relationship Id="rId1014" Type="http://schemas.openxmlformats.org/officeDocument/2006/relationships/image" Target="media/image476.wmf"/><Relationship Id="rId1221" Type="http://schemas.openxmlformats.org/officeDocument/2006/relationships/image" Target="media/image575.wmf"/><Relationship Id="rId1666" Type="http://schemas.openxmlformats.org/officeDocument/2006/relationships/oleObject" Target="embeddings/oleObject874.bin"/><Relationship Id="rId1873" Type="http://schemas.openxmlformats.org/officeDocument/2006/relationships/hyperlink" Target="http://www.nptel.iitm.ac.in/video.php?subjectId=117105085" TargetMode="External"/><Relationship Id="rId1319" Type="http://schemas.openxmlformats.org/officeDocument/2006/relationships/oleObject" Target="embeddings/oleObject692.bin"/><Relationship Id="rId1526" Type="http://schemas.openxmlformats.org/officeDocument/2006/relationships/image" Target="media/image717.wmf"/><Relationship Id="rId1733" Type="http://schemas.openxmlformats.org/officeDocument/2006/relationships/oleObject" Target="embeddings/oleObject910.bin"/><Relationship Id="rId25" Type="http://schemas.openxmlformats.org/officeDocument/2006/relationships/image" Target="media/image13.wmf"/><Relationship Id="rId1800" Type="http://schemas.openxmlformats.org/officeDocument/2006/relationships/oleObject" Target="embeddings/oleObject944.bin"/><Relationship Id="rId174" Type="http://schemas.openxmlformats.org/officeDocument/2006/relationships/image" Target="media/image86.wmf"/><Relationship Id="rId381" Type="http://schemas.openxmlformats.org/officeDocument/2006/relationships/oleObject" Target="embeddings/oleObject191.bin"/><Relationship Id="rId241" Type="http://schemas.openxmlformats.org/officeDocument/2006/relationships/oleObject" Target="embeddings/oleObject116.bin"/><Relationship Id="rId479" Type="http://schemas.openxmlformats.org/officeDocument/2006/relationships/oleObject" Target="embeddings/oleObject240.bin"/><Relationship Id="rId686" Type="http://schemas.openxmlformats.org/officeDocument/2006/relationships/oleObject" Target="embeddings/oleObject347.bin"/><Relationship Id="rId893" Type="http://schemas.openxmlformats.org/officeDocument/2006/relationships/oleObject" Target="embeddings/oleObject467.bin"/><Relationship Id="rId339" Type="http://schemas.openxmlformats.org/officeDocument/2006/relationships/oleObject" Target="embeddings/oleObject169.bin"/><Relationship Id="rId546" Type="http://schemas.openxmlformats.org/officeDocument/2006/relationships/oleObject" Target="embeddings/oleObject274.bin"/><Relationship Id="rId753" Type="http://schemas.openxmlformats.org/officeDocument/2006/relationships/oleObject" Target="embeddings/oleObject384.bin"/><Relationship Id="rId1176" Type="http://schemas.openxmlformats.org/officeDocument/2006/relationships/oleObject" Target="embeddings/oleObject616.bin"/><Relationship Id="rId1383" Type="http://schemas.openxmlformats.org/officeDocument/2006/relationships/oleObject" Target="embeddings/oleObject729.bin"/><Relationship Id="rId101" Type="http://schemas.openxmlformats.org/officeDocument/2006/relationships/oleObject" Target="embeddings/oleObject46.bin"/><Relationship Id="rId406" Type="http://schemas.openxmlformats.org/officeDocument/2006/relationships/image" Target="media/image197.wmf"/><Relationship Id="rId960" Type="http://schemas.openxmlformats.org/officeDocument/2006/relationships/image" Target="media/image453.wmf"/><Relationship Id="rId1036" Type="http://schemas.openxmlformats.org/officeDocument/2006/relationships/image" Target="media/image486.wmf"/><Relationship Id="rId1243" Type="http://schemas.openxmlformats.org/officeDocument/2006/relationships/image" Target="media/image586.wmf"/><Relationship Id="rId1590" Type="http://schemas.openxmlformats.org/officeDocument/2006/relationships/oleObject" Target="embeddings/oleObject836.bin"/><Relationship Id="rId1688" Type="http://schemas.openxmlformats.org/officeDocument/2006/relationships/oleObject" Target="embeddings/oleObject885.bin"/><Relationship Id="rId613" Type="http://schemas.openxmlformats.org/officeDocument/2006/relationships/image" Target="media/image299.wmf"/><Relationship Id="rId820" Type="http://schemas.openxmlformats.org/officeDocument/2006/relationships/image" Target="media/image391.wmf"/><Relationship Id="rId918" Type="http://schemas.openxmlformats.org/officeDocument/2006/relationships/image" Target="media/image433.wmf"/><Relationship Id="rId1450" Type="http://schemas.openxmlformats.org/officeDocument/2006/relationships/image" Target="media/image681.wmf"/><Relationship Id="rId1548" Type="http://schemas.openxmlformats.org/officeDocument/2006/relationships/oleObject" Target="embeddings/oleObject815.bin"/><Relationship Id="rId1755" Type="http://schemas.openxmlformats.org/officeDocument/2006/relationships/image" Target="media/image828.wmf"/><Relationship Id="rId1103" Type="http://schemas.openxmlformats.org/officeDocument/2006/relationships/oleObject" Target="embeddings/oleObject578.bin"/><Relationship Id="rId1310" Type="http://schemas.openxmlformats.org/officeDocument/2006/relationships/oleObject" Target="embeddings/oleObject687.bin"/><Relationship Id="rId1408" Type="http://schemas.openxmlformats.org/officeDocument/2006/relationships/oleObject" Target="embeddings/oleObject742.bin"/><Relationship Id="rId47" Type="http://schemas.openxmlformats.org/officeDocument/2006/relationships/image" Target="media/image24.wmf"/><Relationship Id="rId1615" Type="http://schemas.openxmlformats.org/officeDocument/2006/relationships/image" Target="media/image761.wmf"/><Relationship Id="rId1822" Type="http://schemas.openxmlformats.org/officeDocument/2006/relationships/oleObject" Target="embeddings/oleObject955.bin"/><Relationship Id="rId196" Type="http://schemas.openxmlformats.org/officeDocument/2006/relationships/image" Target="media/image97.wmf"/><Relationship Id="rId263" Type="http://schemas.openxmlformats.org/officeDocument/2006/relationships/image" Target="media/image130.wmf"/><Relationship Id="rId470" Type="http://schemas.openxmlformats.org/officeDocument/2006/relationships/image" Target="media/image229.wmf"/><Relationship Id="rId123" Type="http://schemas.openxmlformats.org/officeDocument/2006/relationships/oleObject" Target="embeddings/oleObject57.bin"/><Relationship Id="rId330" Type="http://schemas.openxmlformats.org/officeDocument/2006/relationships/oleObject" Target="embeddings/oleObject164.bin"/><Relationship Id="rId568" Type="http://schemas.openxmlformats.org/officeDocument/2006/relationships/oleObject" Target="embeddings/oleObject285.bin"/><Relationship Id="rId775" Type="http://schemas.openxmlformats.org/officeDocument/2006/relationships/oleObject" Target="embeddings/oleObject398.bin"/><Relationship Id="rId982" Type="http://schemas.openxmlformats.org/officeDocument/2006/relationships/image" Target="media/image461.wmf"/><Relationship Id="rId1198" Type="http://schemas.openxmlformats.org/officeDocument/2006/relationships/oleObject" Target="embeddings/oleObject629.bin"/><Relationship Id="rId428" Type="http://schemas.openxmlformats.org/officeDocument/2006/relationships/image" Target="media/image208.wmf"/><Relationship Id="rId635" Type="http://schemas.openxmlformats.org/officeDocument/2006/relationships/image" Target="media/image310.wmf"/><Relationship Id="rId842" Type="http://schemas.openxmlformats.org/officeDocument/2006/relationships/image" Target="media/image401.wmf"/><Relationship Id="rId1058" Type="http://schemas.openxmlformats.org/officeDocument/2006/relationships/image" Target="media/image497.wmf"/><Relationship Id="rId1265" Type="http://schemas.openxmlformats.org/officeDocument/2006/relationships/image" Target="media/image596.wmf"/><Relationship Id="rId1472" Type="http://schemas.openxmlformats.org/officeDocument/2006/relationships/image" Target="media/image691.wmf"/><Relationship Id="rId702" Type="http://schemas.openxmlformats.org/officeDocument/2006/relationships/oleObject" Target="embeddings/oleObject355.bin"/><Relationship Id="rId1125" Type="http://schemas.openxmlformats.org/officeDocument/2006/relationships/oleObject" Target="embeddings/oleObject590.bin"/><Relationship Id="rId1332" Type="http://schemas.openxmlformats.org/officeDocument/2006/relationships/oleObject" Target="embeddings/oleObject700.bin"/><Relationship Id="rId1777" Type="http://schemas.openxmlformats.org/officeDocument/2006/relationships/image" Target="media/image839.wmf"/><Relationship Id="rId69" Type="http://schemas.openxmlformats.org/officeDocument/2006/relationships/oleObject" Target="embeddings/oleObject29.bin"/><Relationship Id="rId1637" Type="http://schemas.openxmlformats.org/officeDocument/2006/relationships/image" Target="media/image772.wmf"/><Relationship Id="rId1844" Type="http://schemas.openxmlformats.org/officeDocument/2006/relationships/oleObject" Target="embeddings/oleObject967.bin"/><Relationship Id="rId1704" Type="http://schemas.openxmlformats.org/officeDocument/2006/relationships/oleObject" Target="embeddings/oleObject893.bin"/><Relationship Id="rId285" Type="http://schemas.openxmlformats.org/officeDocument/2006/relationships/oleObject" Target="embeddings/oleObject139.bin"/><Relationship Id="rId492" Type="http://schemas.openxmlformats.org/officeDocument/2006/relationships/image" Target="media/image240.wmf"/><Relationship Id="rId797" Type="http://schemas.openxmlformats.org/officeDocument/2006/relationships/oleObject" Target="embeddings/oleObject409.bin"/><Relationship Id="rId145" Type="http://schemas.openxmlformats.org/officeDocument/2006/relationships/oleObject" Target="embeddings/oleObject68.bin"/><Relationship Id="rId352" Type="http://schemas.openxmlformats.org/officeDocument/2006/relationships/oleObject" Target="embeddings/oleObject176.bin"/><Relationship Id="rId1287" Type="http://schemas.openxmlformats.org/officeDocument/2006/relationships/image" Target="media/image607.wmf"/><Relationship Id="rId212" Type="http://schemas.openxmlformats.org/officeDocument/2006/relationships/image" Target="media/image105.wmf"/><Relationship Id="rId657" Type="http://schemas.openxmlformats.org/officeDocument/2006/relationships/image" Target="media/image321.wmf"/><Relationship Id="rId864" Type="http://schemas.openxmlformats.org/officeDocument/2006/relationships/oleObject" Target="embeddings/oleObject448.bin"/><Relationship Id="rId1494" Type="http://schemas.openxmlformats.org/officeDocument/2006/relationships/oleObject" Target="embeddings/oleObject787.bin"/><Relationship Id="rId1799" Type="http://schemas.openxmlformats.org/officeDocument/2006/relationships/image" Target="media/image850.wmf"/><Relationship Id="rId517" Type="http://schemas.openxmlformats.org/officeDocument/2006/relationships/oleObject" Target="embeddings/oleObject259.bin"/><Relationship Id="rId724" Type="http://schemas.openxmlformats.org/officeDocument/2006/relationships/image" Target="media/image351.wmf"/><Relationship Id="rId931" Type="http://schemas.openxmlformats.org/officeDocument/2006/relationships/oleObject" Target="embeddings/oleObject486.bin"/><Relationship Id="rId1147" Type="http://schemas.openxmlformats.org/officeDocument/2006/relationships/oleObject" Target="embeddings/oleObject601.bin"/><Relationship Id="rId1354" Type="http://schemas.openxmlformats.org/officeDocument/2006/relationships/oleObject" Target="embeddings/oleObject713.bin"/><Relationship Id="rId1561" Type="http://schemas.openxmlformats.org/officeDocument/2006/relationships/image" Target="media/image734.wmf"/><Relationship Id="rId60" Type="http://schemas.openxmlformats.org/officeDocument/2006/relationships/oleObject" Target="embeddings/oleObject24.bin"/><Relationship Id="rId1007" Type="http://schemas.openxmlformats.org/officeDocument/2006/relationships/oleObject" Target="embeddings/oleObject529.bin"/><Relationship Id="rId1214" Type="http://schemas.openxmlformats.org/officeDocument/2006/relationships/oleObject" Target="embeddings/oleObject637.bin"/><Relationship Id="rId1421" Type="http://schemas.openxmlformats.org/officeDocument/2006/relationships/image" Target="media/image667.wmf"/><Relationship Id="rId1659" Type="http://schemas.openxmlformats.org/officeDocument/2006/relationships/image" Target="media/image783.wmf"/><Relationship Id="rId1866" Type="http://schemas.openxmlformats.org/officeDocument/2006/relationships/image" Target="media/image882.wmf"/><Relationship Id="rId1519" Type="http://schemas.openxmlformats.org/officeDocument/2006/relationships/image" Target="media/image714.wmf"/><Relationship Id="rId1726" Type="http://schemas.openxmlformats.org/officeDocument/2006/relationships/oleObject" Target="embeddings/oleObject906.bin"/><Relationship Id="rId18" Type="http://schemas.openxmlformats.org/officeDocument/2006/relationships/oleObject" Target="embeddings/oleObject3.bin"/><Relationship Id="rId167" Type="http://schemas.openxmlformats.org/officeDocument/2006/relationships/oleObject" Target="embeddings/oleObject79.bin"/><Relationship Id="rId374" Type="http://schemas.openxmlformats.org/officeDocument/2006/relationships/image" Target="media/image181.wmf"/><Relationship Id="rId581" Type="http://schemas.openxmlformats.org/officeDocument/2006/relationships/image" Target="media/image284.wmf"/><Relationship Id="rId234" Type="http://schemas.openxmlformats.org/officeDocument/2006/relationships/image" Target="media/image116.wmf"/><Relationship Id="rId679" Type="http://schemas.openxmlformats.org/officeDocument/2006/relationships/image" Target="media/image330.wmf"/><Relationship Id="rId886" Type="http://schemas.openxmlformats.org/officeDocument/2006/relationships/image" Target="media/image417.wmf"/><Relationship Id="rId2" Type="http://schemas.openxmlformats.org/officeDocument/2006/relationships/styles" Target="styles.xml"/><Relationship Id="rId441" Type="http://schemas.openxmlformats.org/officeDocument/2006/relationships/oleObject" Target="embeddings/oleObject221.bin"/><Relationship Id="rId539" Type="http://schemas.openxmlformats.org/officeDocument/2006/relationships/image" Target="media/image263.wmf"/><Relationship Id="rId746" Type="http://schemas.openxmlformats.org/officeDocument/2006/relationships/image" Target="media/image362.wmf"/><Relationship Id="rId1071" Type="http://schemas.openxmlformats.org/officeDocument/2006/relationships/oleObject" Target="embeddings/oleObject562.bin"/><Relationship Id="rId1169" Type="http://schemas.openxmlformats.org/officeDocument/2006/relationships/oleObject" Target="embeddings/oleObject612.bin"/><Relationship Id="rId1376" Type="http://schemas.openxmlformats.org/officeDocument/2006/relationships/oleObject" Target="embeddings/oleObject725.bin"/><Relationship Id="rId1583" Type="http://schemas.openxmlformats.org/officeDocument/2006/relationships/image" Target="media/image745.wmf"/><Relationship Id="rId301" Type="http://schemas.openxmlformats.org/officeDocument/2006/relationships/oleObject" Target="embeddings/oleObject148.bin"/><Relationship Id="rId953" Type="http://schemas.openxmlformats.org/officeDocument/2006/relationships/image" Target="media/image450.wmf"/><Relationship Id="rId1029" Type="http://schemas.openxmlformats.org/officeDocument/2006/relationships/image" Target="media/image483.wmf"/><Relationship Id="rId1236" Type="http://schemas.openxmlformats.org/officeDocument/2006/relationships/oleObject" Target="embeddings/oleObject648.bin"/><Relationship Id="rId1790" Type="http://schemas.openxmlformats.org/officeDocument/2006/relationships/oleObject" Target="embeddings/oleObject939.bin"/><Relationship Id="rId1888" Type="http://schemas.openxmlformats.org/officeDocument/2006/relationships/theme" Target="theme/theme1.xml"/><Relationship Id="rId82" Type="http://schemas.openxmlformats.org/officeDocument/2006/relationships/image" Target="media/image40.wmf"/><Relationship Id="rId606" Type="http://schemas.openxmlformats.org/officeDocument/2006/relationships/oleObject" Target="embeddings/oleObject305.bin"/><Relationship Id="rId813" Type="http://schemas.openxmlformats.org/officeDocument/2006/relationships/oleObject" Target="embeddings/oleObject420.bin"/><Relationship Id="rId1443" Type="http://schemas.openxmlformats.org/officeDocument/2006/relationships/oleObject" Target="embeddings/oleObject760.bin"/><Relationship Id="rId1650" Type="http://schemas.openxmlformats.org/officeDocument/2006/relationships/oleObject" Target="embeddings/oleObject866.bin"/><Relationship Id="rId1748" Type="http://schemas.openxmlformats.org/officeDocument/2006/relationships/image" Target="media/image825.wmf"/><Relationship Id="rId1303" Type="http://schemas.openxmlformats.org/officeDocument/2006/relationships/image" Target="media/image615.wmf"/><Relationship Id="rId1510" Type="http://schemas.openxmlformats.org/officeDocument/2006/relationships/oleObject" Target="embeddings/oleObject795.bin"/><Relationship Id="rId1608" Type="http://schemas.openxmlformats.org/officeDocument/2006/relationships/oleObject" Target="embeddings/oleObject845.bin"/><Relationship Id="rId1815" Type="http://schemas.openxmlformats.org/officeDocument/2006/relationships/image" Target="media/image858.wmf"/><Relationship Id="rId189" Type="http://schemas.openxmlformats.org/officeDocument/2006/relationships/oleObject" Target="embeddings/oleObject90.bin"/><Relationship Id="rId396" Type="http://schemas.openxmlformats.org/officeDocument/2006/relationships/image" Target="media/image192.wmf"/><Relationship Id="rId256" Type="http://schemas.openxmlformats.org/officeDocument/2006/relationships/oleObject" Target="embeddings/oleObject124.bin"/><Relationship Id="rId463" Type="http://schemas.openxmlformats.org/officeDocument/2006/relationships/oleObject" Target="embeddings/oleObject232.bin"/><Relationship Id="rId670" Type="http://schemas.openxmlformats.org/officeDocument/2006/relationships/oleObject" Target="embeddings/oleObject337.bin"/><Relationship Id="rId1093" Type="http://schemas.openxmlformats.org/officeDocument/2006/relationships/oleObject" Target="embeddings/oleObject573.bin"/><Relationship Id="rId116" Type="http://schemas.openxmlformats.org/officeDocument/2006/relationships/image" Target="media/image57.wmf"/><Relationship Id="rId323" Type="http://schemas.openxmlformats.org/officeDocument/2006/relationships/oleObject" Target="embeddings/oleObject160.bin"/><Relationship Id="rId530" Type="http://schemas.openxmlformats.org/officeDocument/2006/relationships/oleObject" Target="embeddings/oleObject266.bin"/><Relationship Id="rId768" Type="http://schemas.openxmlformats.org/officeDocument/2006/relationships/oleObject" Target="embeddings/oleObject394.bin"/><Relationship Id="rId975" Type="http://schemas.openxmlformats.org/officeDocument/2006/relationships/oleObject" Target="embeddings/oleObject512.bin"/><Relationship Id="rId1160" Type="http://schemas.openxmlformats.org/officeDocument/2006/relationships/image" Target="media/image547.wmf"/><Relationship Id="rId1398" Type="http://schemas.openxmlformats.org/officeDocument/2006/relationships/image" Target="media/image6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69</Pages>
  <Words>14702</Words>
  <Characters>83808</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Staff</cp:lastModifiedBy>
  <cp:revision>4</cp:revision>
  <dcterms:created xsi:type="dcterms:W3CDTF">2014-10-07T08:42:00Z</dcterms:created>
  <dcterms:modified xsi:type="dcterms:W3CDTF">2014-10-11T05:10:00Z</dcterms:modified>
</cp:coreProperties>
</file>